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10f3" w14:textId="b931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Жиналыстарды, митингілерді, пикеттерді, шерулерді және демонстрацияларды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 мәслихатының 2012 жылғы 13 сәуірдегі № 2/20 шешімі. Маңғыстау облысы Әділет департаментінде 2012 жылғы 15 мамырда № 11-4-134 тіркелді. Күші жойылды-Маңғыстау облысы Қарақия аудандық мәслихатының 2016 жылғы 13 шілдедегі № 4/37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Қарақия аудандық мәслихатының 13.07.2016 </w:t>
      </w:r>
      <w:r>
        <w:rPr>
          <w:rFonts w:ascii="Times New Roman"/>
          <w:b w:val="false"/>
          <w:i w:val="false"/>
          <w:color w:val="ff0000"/>
          <w:sz w:val="28"/>
        </w:rPr>
        <w:t>№ 4/37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құқықтары мен бостандықтарын, қоғамдық қауiпсiздiктi, сондай-ақ көлiктiң, өзге де инфрақұрылым объектiлерiнiң қалыпты жұмыс iстеуiн, жасыл желектер мен шағын сәулет нысандарының сақталуын қамтамасыз ету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бойынша бейбіт жиналыстарды, митингілерді, пикеттерді, шерулерді және демонстрацияларды өткізу орындарын белгілеу жолымен бейбіт жиналыстарды, митингілерді, пикеттерді, шерулерді және демонстрацияларды өткізу тәртібі қосымша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заңдылық, депутаттар өкілеттігі және әлеуметтік мәселелер жөніндегі тұрақты комиссиясына жүктелсін (комиссия төрағасы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Әділет органдарында мемлекеттік тіркелген күннен бастап күшіне енгізіледі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Қ.Наурызмағанбетов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мәслихаттың заңдылық,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депутаттар өкілеттігі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мәселелер жөніндегі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Е.Таджибаев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сәуір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жиналыстарды, митингілерді, пикеттерді, шерулерді және демонстрацияларды өткізу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Қарақия аудандық мәслихатының 06.03.2014 </w:t>
      </w:r>
      <w:r>
        <w:rPr>
          <w:rFonts w:ascii="Times New Roman"/>
          <w:b w:val="false"/>
          <w:i w:val="false"/>
          <w:color w:val="ff0000"/>
          <w:sz w:val="28"/>
        </w:rPr>
        <w:t>№16/170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Құрық ауылында бейбіт жиналыстарды, митингілерді, пикеттерді, шерулерді және демонстрацияларды өткізуге арналған орындар - "Ынтымақ алаңы".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Жетібай және Мұнайшы ауылдарына ортақ бейбіт жиналыстарды, митингтерді, пикеттерді, шерулерді және демонстрацияларды өткізуге арналған орындар Жетібай ауылының - "Орталық алаңы".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