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a373a" w14:textId="97a37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 жылға жұмыссыздарды кәсіби даярлауды, біліктілігін арттыруды және қайта даярлауды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Жаңаөзен қаласының әкімдігінің 2012 жылғы 20 қаңтардағы № 07 қаулысы. Маңғыстау облысының Әділет департаментінде 2012 жылғы 01 ақпанда № 11-2-184 тіркелді. Күші жойылды - Маңғыстау облысы Жаңаөзен қаласы әкімдігінің 2012 жылғы 04 желтоқсандағы № 574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Күші жойылды - Маңғыстау облысы Жаңаөзен қаласы   әкімдігінің 2012.12.04 № 574 қаулысымен.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«Халықты жұмыспен қамту қамту туралы»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«Жұмыспен қамту 2020 бағдарламасын бекіту туралы» Қазақстан Республикасы Үкіметінің 2011 жылғы 31 наурыздағы № 316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Жаңаөзен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1.«Жаңаөзен қалалық жұмыспен қамту және әлеуметтік бағдарламалар бөлімі» мемлекеттік мекемесі 2012 жылға білім білім беру ұйымдарын іріктеп, жұмыссыздарды кәсіби даярлауды, біліктілігін арттыру және қайта даярлауды ұйымдастырсын.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2012 жылға кәсіптер (мамандықтар) тізбесі мен жұмыссыздарды кәсіби даярлау, біліктілігін арттыру және қайта даярлаудың шығын мөлшері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«2011 жылға арналған кәсіптер (мамандықтар) тізбесін, жұмыссыздарды кәсіби даярлау, біліктілігін арттыру және қайта даярлауға шығын мөлшерін бекіту туралы» қала әкімдігінің 2011 жылғы 16 наурыздағы № 109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кесімдері мемлекеттік тіркеу тізілімінде № 11-2-163 тіркелген, 2011 жылы 30 наурызда № 14 (1505) «Жаңаөзен» газетінде жарияланған) куші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орындалысын бақылау қала әкімінің орынбасары Қ. Боранбаеваға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әділет органдарында мемлекеттік тіркелген күннен бастап күшіне енеді және алғаш ресми жарияланғаннан кейін күнтізбелік он күн өткен соң қолданысқа еңгізіледі.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            Қ. Нұрмұханов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«Жаңаөзен қалалық жұмыспен қамту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және әлеуметтік бағдарламалар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Ж.А.Бекова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 қаңтар 2012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«Жаңаөзен қалалық қаржылар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Р.К.Джантлеуова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 қаңтар 2012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«Жаңаөзен қалалық экономика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жоспарлау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Н.Б.Ғұмарова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 қаңтар 2012 ж.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2012 жылғы 20 қаңтар № 07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Жаңаөзен қала әкімдігінің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кәсіптер (мамандықтар) тізбесі мен жұмыссыздарды кәсіби даярлау біліктілігін арттыру және қайта даярлауға шығын мөлшері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531"/>
        <w:gridCol w:w="574"/>
        <w:gridCol w:w="627"/>
        <w:gridCol w:w="542"/>
        <w:gridCol w:w="395"/>
        <w:gridCol w:w="1228"/>
        <w:gridCol w:w="943"/>
        <w:gridCol w:w="922"/>
        <w:gridCol w:w="985"/>
        <w:gridCol w:w="1133"/>
        <w:gridCol w:w="1133"/>
        <w:gridCol w:w="1576"/>
      </w:tblGrid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Мамандықтар тізімі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Оқушылардың саны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Соның ішінде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Оқу мерзімі (ай)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Орташа оқу ақысы 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Жолдың жалпы құны, (мың теңге)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Тамақтану құны, (мың теңге)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Медициналық куәландырудың жалпы төлемі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Барлық шығын 
(мың теңге)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  тұрғындары рыыыыыыы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оралмандар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1"/>
              </w:numPr>
              <w:spacing w:after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Жүргізуші В,С катего-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риясы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11550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30-00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200-00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385000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1096550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2"/>
              </w:numPr>
              <w:spacing w:after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 ұстасы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30-00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200-00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349560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3"/>
              </w:numPr>
              <w:spacing w:after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Құбыр төсеуші маши-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нисті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3060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30-00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200-00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102000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315060</w:t>
            </w:r>
          </w:p>
        </w:tc>
      </w:tr>
      <w:tr>
        <w:trPr>
          <w:trHeight w:val="30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4"/>
              </w:numPr>
              <w:spacing w:after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кранының маши-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нисті 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3060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30-00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200-00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102000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315060</w:t>
            </w:r>
          </w:p>
        </w:tc>
      </w:tr>
      <w:tr>
        <w:trPr>
          <w:trHeight w:val="345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5"/>
              </w:numPr>
              <w:spacing w:after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Слесарь- жөндеуші 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30-00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200-00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202780</w:t>
            </w:r>
          </w:p>
        </w:tc>
      </w:tr>
      <w:tr>
        <w:trPr>
          <w:trHeight w:val="315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6"/>
              </w:numPr>
              <w:spacing w:after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Теміржол жолшы-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лары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30-00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200-00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583900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7"/>
              </w:numPr>
              <w:spacing w:after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 есептеу машиналардың операторы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11960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160-00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62400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286800</w:t>
            </w:r>
          </w:p>
        </w:tc>
      </w:tr>
      <w:tr>
        <w:trPr>
          <w:trHeight w:val="3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8"/>
              </w:numPr>
              <w:spacing w:after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жұмысшы 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17960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30-00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160-00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62400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378360</w:t>
            </w:r>
          </w:p>
        </w:tc>
      </w:tr>
      <w:tr>
        <w:trPr>
          <w:trHeight w:val="285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9"/>
              </w:numPr>
              <w:spacing w:after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Шаштараз өнері және сәндік космети-касы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17960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160-00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62400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376800</w:t>
            </w:r>
          </w:p>
        </w:tc>
      </w:tr>
      <w:tr>
        <w:trPr>
          <w:trHeight w:val="255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10"/>
              </w:numPr>
              <w:spacing w:after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Тігін өндірісі және киімдер-ді моделдеу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17960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160-00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62400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376800</w:t>
            </w:r>
          </w:p>
        </w:tc>
      </w:tr>
      <w:tr>
        <w:trPr>
          <w:trHeight w:val="3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11"/>
              </w:numPr>
              <w:spacing w:after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шісі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14769,66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170-00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132600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668030</w:t>
            </w:r>
          </w:p>
        </w:tc>
      </w:tr>
      <w:tr>
        <w:trPr>
          <w:trHeight w:val="225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Аударма ісі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170-00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66300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336300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3360690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27810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1297500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600000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5286000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Ескерту: Жол ақысы ауыл тұрғындарына арналған.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abstractNum w:abstractNumId="1">
    <w:multiLevelType w:val="multilevel"/>
    <w:lvl w:ilvl="0">
      <w:start w:val="1"/>
      <w:numFmt w:val="decimal"/>
      <w:lvlText w:val="%1"/>
      <w:lvlJc w:val="left"/>
      <w:pPr>
        <w:ind w:left="960" w:hanging="360"/>
      </w:pPr>
    </w:lvl>
  </w:abstractNum>
  <w:abstractNum w:abstractNumId="2">
    <w:multiLevelType w:val="multilevel"/>
    <w:lvl w:ilvl="0">
      <w:start w:val="1"/>
      <w:numFmt w:val="decimal"/>
      <w:lvlText w:val="%1"/>
      <w:lvlJc w:val="left"/>
      <w:pPr>
        <w:ind w:left="960" w:hanging="360"/>
      </w:pPr>
    </w:lvl>
  </w:abstractNum>
  <w:abstractNum w:abstractNumId="3">
    <w:multiLevelType w:val="multilevel"/>
    <w:lvl w:ilvl="0">
      <w:start w:val="1"/>
      <w:numFmt w:val="decimal"/>
      <w:lvlText w:val="%1"/>
      <w:lvlJc w:val="left"/>
      <w:pPr>
        <w:ind w:left="960" w:hanging="360"/>
      </w:pPr>
    </w:lvl>
  </w:abstractNum>
  <w:abstractNum w:abstractNumId="4">
    <w:multiLevelType w:val="multilevel"/>
    <w:lvl w:ilvl="0">
      <w:start w:val="1"/>
      <w:numFmt w:val="decimal"/>
      <w:lvlText w:val="%1"/>
      <w:lvlJc w:val="left"/>
      <w:pPr>
        <w:ind w:left="960" w:hanging="360"/>
      </w:pPr>
    </w:lvl>
  </w:abstractNum>
  <w:abstractNum w:abstractNumId="5">
    <w:multiLevelType w:val="multilevel"/>
    <w:lvl w:ilvl="0">
      <w:start w:val="1"/>
      <w:numFmt w:val="decimal"/>
      <w:lvlText w:val="%1"/>
      <w:lvlJc w:val="left"/>
      <w:pPr>
        <w:ind w:left="960" w:hanging="360"/>
      </w:pPr>
    </w:lvl>
  </w:abstractNum>
  <w:abstractNum w:abstractNumId="6">
    <w:multiLevelType w:val="multilevel"/>
    <w:lvl w:ilvl="0">
      <w:start w:val="1"/>
      <w:numFmt w:val="decimal"/>
      <w:lvlText w:val="%1"/>
      <w:lvlJc w:val="left"/>
      <w:pPr>
        <w:ind w:left="960" w:hanging="360"/>
      </w:pPr>
    </w:lvl>
  </w:abstractNum>
  <w:abstractNum w:abstractNumId="7">
    <w:multiLevelType w:val="multilevel"/>
    <w:lvl w:ilvl="0">
      <w:start w:val="1"/>
      <w:numFmt w:val="decimal"/>
      <w:lvlText w:val="%1"/>
      <w:lvlJc w:val="left"/>
      <w:pPr>
        <w:ind w:left="960" w:hanging="360"/>
      </w:pPr>
    </w:lvl>
  </w:abstractNum>
  <w:abstractNum w:abstractNumId="8">
    <w:multiLevelType w:val="multilevel"/>
    <w:lvl w:ilvl="0">
      <w:start w:val="1"/>
      <w:numFmt w:val="decimal"/>
      <w:lvlText w:val="%1"/>
      <w:lvlJc w:val="left"/>
      <w:pPr>
        <w:ind w:left="960" w:hanging="360"/>
      </w:pPr>
    </w:lvl>
  </w:abstractNum>
  <w:abstractNum w:abstractNumId="9">
    <w:multiLevelType w:val="multilevel"/>
    <w:lvl w:ilvl="0">
      <w:start w:val="1"/>
      <w:numFmt w:val="decimal"/>
      <w:lvlText w:val="%1"/>
      <w:lvlJc w:val="left"/>
      <w:pPr>
        <w:ind w:left="960" w:hanging="360"/>
      </w:pPr>
    </w:lvl>
  </w:abstractNum>
  <w:abstractNum w:abstractNumId="10">
    <w:multiLevelType w:val="multilevel"/>
    <w:lvl w:ilvl="0">
      <w:start w:val="1"/>
      <w:numFmt w:val="decimal"/>
      <w:lvlText w:val="%1"/>
      <w:lvlJc w:val="left"/>
      <w:pPr>
        <w:ind w:left="960" w:hanging="360"/>
      </w:pPr>
    </w:lvl>
  </w:abstractNum>
  <w:abstractNum w:abstractNumId="11">
    <w:multiLevelType w:val="multilevel"/>
    <w:lvl w:ilvl="0">
      <w:start w:val="1"/>
      <w:numFmt w:val="decimal"/>
      <w:lvlText w:val="%1"/>
      <w:lvlJc w:val="left"/>
      <w:pPr>
        <w:ind w:left="960" w:hanging="36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