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929ea" w14:textId="05929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Қалалық мәслихаттың 2011 жылғы 12 желтоқсандағы № 50/440 "2012 - 2014 жылдарға арналған қалалық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Ақтау қалалық мәслихатының 2012 жылғы 12 сәуірдегі № 2/14 шешімі. Маңғыстау облысының Әділет департаментінде 2012 жылғы 26 сәуірде № 11-1-176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№ 95-IV Бюджет кодексінің 106 бабы 2 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Қазақстан Республикасының 2001 жылғы 23 қаңтардағы № 148 «Қазақстан Республикасындағы жергілікті мемлекеттік басқару және өзін-өзі басқару туралы» Заңының 6 бабы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«Облыстық мәслихаттың 2011 жылғы 6 желтоқсандағы № 39/448 «2012-2014 жылдарға арналған облыстық бюджет туралы» шешіміне өзгерістер мен толықтырулар енгізу туралы» Маңғыстау облыстық мәслихатының 2012 жылғы 4 сәуірдегі № 3/26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2012 жылғы 11 cәуірде № 2121 болып тіркелген) сәйкес, қалалық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Қалалық мәслихаттың 2011 жылғы 12 желтоқсандағы № 50/440 «2012-2014 жылдарға арналған қалалық бюджет туралы» (нормативтік құқықтық актілерді мемлекеттік тіркеу Тізілімінде 2011 жылғы 28 желтоқсанда № 11-1-169 болып тіркелген, 2011 жылғы 29 желтоқсандағы № 220-221 «Маңғыстау»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«Ақтау қаласының 2012-2014 жылдарға арналған бюджеті 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2012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14 832 215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10 826 829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279 517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593 186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3 132 683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15 124 397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500 000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500 000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30 650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30 650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822 832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822 832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500 000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322 832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 тармақтағы: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абзацтағы «18,8» саны «22,1»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абзацтағы «18,7» саны «22,1» санымен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 тармақтағы «926 711» саны «2 517 790» санымен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 тармақтағы «5 492» саны «10 210» санымен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 Қ. Арғынов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 М. Молдағұлов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«Ақтау қалалық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жоспарлау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А. 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 12 сәуір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12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2/14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Ақтау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5"/>
        <w:gridCol w:w="902"/>
        <w:gridCol w:w="1029"/>
        <w:gridCol w:w="7360"/>
        <w:gridCol w:w="2534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14 832 215</w:t>
            </w:r>
          </w:p>
        </w:tc>
      </w:tr>
      <w:tr>
        <w:trPr>
          <w:trHeight w:val="25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10 826 829</w:t>
            </w:r>
          </w:p>
        </w:tc>
      </w:tr>
      <w:tr>
        <w:trPr>
          <w:trHeight w:val="25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3 427 510</w:t>
            </w:r>
          </w:p>
        </w:tc>
      </w:tr>
      <w:tr>
        <w:trPr>
          <w:trHeight w:val="25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3 427 510</w:t>
            </w:r>
          </w:p>
        </w:tc>
      </w:tr>
      <w:tr>
        <w:trPr>
          <w:trHeight w:val="25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3 390 724</w:t>
            </w:r>
          </w:p>
        </w:tc>
      </w:tr>
      <w:tr>
        <w:trPr>
          <w:trHeight w:val="25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3 390 724</w:t>
            </w:r>
          </w:p>
        </w:tc>
      </w:tr>
      <w:tr>
        <w:trPr>
          <w:trHeight w:val="25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2 909 515</w:t>
            </w:r>
          </w:p>
        </w:tc>
      </w:tr>
      <w:tr>
        <w:trPr>
          <w:trHeight w:val="25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1 858 393</w:t>
            </w:r>
          </w:p>
        </w:tc>
      </w:tr>
      <w:tr>
        <w:trPr>
          <w:trHeight w:val="25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349 594</w:t>
            </w:r>
          </w:p>
        </w:tc>
      </w:tr>
      <w:tr>
        <w:trPr>
          <w:trHeight w:val="25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701 463</w:t>
            </w:r>
          </w:p>
        </w:tc>
      </w:tr>
      <w:tr>
        <w:trPr>
          <w:trHeight w:val="25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25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724 525</w:t>
            </w:r>
          </w:p>
        </w:tc>
      </w:tr>
      <w:tr>
        <w:trPr>
          <w:trHeight w:val="25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55 642</w:t>
            </w:r>
          </w:p>
        </w:tc>
      </w:tr>
      <w:tr>
        <w:trPr>
          <w:trHeight w:val="25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362 952</w:t>
            </w:r>
          </w:p>
        </w:tc>
      </w:tr>
      <w:tr>
        <w:trPr>
          <w:trHeight w:val="25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қызметті жүргiзгенi үшiн алынатын алымдар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236 024</w:t>
            </w:r>
          </w:p>
        </w:tc>
      </w:tr>
      <w:tr>
        <w:trPr>
          <w:trHeight w:val="25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69 907</w:t>
            </w:r>
          </w:p>
        </w:tc>
      </w:tr>
      <w:tr>
        <w:trPr>
          <w:trHeight w:val="76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мәндi iс-әрекеттердi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374 555</w:t>
            </w:r>
          </w:p>
        </w:tc>
      </w:tr>
      <w:tr>
        <w:trPr>
          <w:trHeight w:val="25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374 555</w:t>
            </w:r>
          </w:p>
        </w:tc>
      </w:tr>
      <w:tr>
        <w:trPr>
          <w:trHeight w:val="25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279 517</w:t>
            </w:r>
          </w:p>
        </w:tc>
      </w:tr>
      <w:tr>
        <w:trPr>
          <w:trHeight w:val="25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19 286</w:t>
            </w:r>
          </w:p>
        </w:tc>
      </w:tr>
      <w:tr>
        <w:trPr>
          <w:trHeight w:val="25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кәсiпорындардың таза кiрiсі бөлiгiнің түсiмдері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2 286</w:t>
            </w:r>
          </w:p>
        </w:tc>
      </w:tr>
      <w:tr>
        <w:trPr>
          <w:trHeight w:val="25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меншігіндегі мүлікті жалға беруден түсетін кірістер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</w:t>
            </w:r>
          </w:p>
        </w:tc>
      </w:tr>
      <w:tr>
        <w:trPr>
          <w:trHeight w:val="51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 мемлекеттiк мекемелердiң тауарларды (жұмыстарды, қызметтерді) өткiзуiнен түсетін түсiмдер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1 573</w:t>
            </w:r>
          </w:p>
        </w:tc>
      </w:tr>
      <w:tr>
        <w:trPr>
          <w:trHeight w:val="51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 мемлекеттiк мекемелердiң тауарларды (жұмыстарды, қызметтерді) өткiзуiнен түсетін түсiмдер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1 573</w:t>
            </w:r>
          </w:p>
        </w:tc>
      </w:tr>
      <w:tr>
        <w:trPr>
          <w:trHeight w:val="76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1 459</w:t>
            </w:r>
          </w:p>
        </w:tc>
      </w:tr>
      <w:tr>
        <w:trPr>
          <w:trHeight w:val="76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1 459</w:t>
            </w:r>
          </w:p>
        </w:tc>
      </w:tr>
      <w:tr>
        <w:trPr>
          <w:trHeight w:val="102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251 736</w:t>
            </w:r>
          </w:p>
        </w:tc>
      </w:tr>
      <w:tr>
        <w:trPr>
          <w:trHeight w:val="126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251 736</w:t>
            </w:r>
          </w:p>
        </w:tc>
      </w:tr>
      <w:tr>
        <w:trPr>
          <w:trHeight w:val="27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5 463</w:t>
            </w:r>
          </w:p>
        </w:tc>
      </w:tr>
      <w:tr>
        <w:trPr>
          <w:trHeight w:val="3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5 463</w:t>
            </w:r>
          </w:p>
        </w:tc>
      </w:tr>
      <w:tr>
        <w:trPr>
          <w:trHeight w:val="25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түсетiн түсімдер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593 186</w:t>
            </w:r>
          </w:p>
        </w:tc>
      </w:tr>
      <w:tr>
        <w:trPr>
          <w:trHeight w:val="25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бекітілген мемлекеттiк мүлiктi сату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132 469</w:t>
            </w:r>
          </w:p>
        </w:tc>
      </w:tr>
      <w:tr>
        <w:trPr>
          <w:trHeight w:val="25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бекітілген мемлекеттiк мүлiктi сату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132 469</w:t>
            </w:r>
          </w:p>
        </w:tc>
      </w:tr>
      <w:tr>
        <w:trPr>
          <w:trHeight w:val="25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және материалдық емес активтерді сату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460 717</w:t>
            </w:r>
          </w:p>
        </w:tc>
      </w:tr>
      <w:tr>
        <w:trPr>
          <w:trHeight w:val="25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сату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416 145</w:t>
            </w:r>
          </w:p>
        </w:tc>
      </w:tr>
      <w:tr>
        <w:trPr>
          <w:trHeight w:val="25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44 572</w:t>
            </w:r>
          </w:p>
        </w:tc>
      </w:tr>
      <w:tr>
        <w:trPr>
          <w:trHeight w:val="25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3 132 683</w:t>
            </w:r>
          </w:p>
        </w:tc>
      </w:tr>
      <w:tr>
        <w:trPr>
          <w:trHeight w:val="51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3 132 683</w:t>
            </w:r>
          </w:p>
        </w:tc>
      </w:tr>
      <w:tr>
        <w:trPr>
          <w:trHeight w:val="25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3 132 683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4"/>
        <w:gridCol w:w="977"/>
        <w:gridCol w:w="916"/>
        <w:gridCol w:w="7029"/>
        <w:gridCol w:w="2804"/>
      </w:tblGrid>
      <w:tr>
        <w:trPr>
          <w:trHeight w:val="5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тенге</w:t>
            </w:r>
          </w:p>
        </w:tc>
      </w:tr>
      <w:tr>
        <w:trPr>
          <w:trHeight w:val="255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15 124 397</w:t>
            </w:r>
          </w:p>
        </w:tc>
      </w:tr>
      <w:tr>
        <w:trPr>
          <w:trHeight w:val="255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мемлекеттік қызметтер 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164 807</w:t>
            </w:r>
          </w:p>
        </w:tc>
      </w:tr>
      <w:tr>
        <w:trPr>
          <w:trHeight w:val="255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 аппараты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15 705</w:t>
            </w:r>
          </w:p>
        </w:tc>
      </w:tr>
      <w:tr>
        <w:trPr>
          <w:trHeight w:val="51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15 705</w:t>
            </w:r>
          </w:p>
        </w:tc>
      </w:tr>
      <w:tr>
        <w:trPr>
          <w:trHeight w:val="255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әкімінің аппараты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74 974</w:t>
            </w:r>
          </w:p>
        </w:tc>
      </w:tr>
      <w:tr>
        <w:trPr>
          <w:trHeight w:val="51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74 974</w:t>
            </w:r>
          </w:p>
        </w:tc>
      </w:tr>
      <w:tr>
        <w:trPr>
          <w:trHeight w:val="255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Өмірзақ селосы әкімінің аппараты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12 348</w:t>
            </w:r>
          </w:p>
        </w:tc>
      </w:tr>
      <w:tr>
        <w:trPr>
          <w:trHeight w:val="81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11 508</w:t>
            </w:r>
          </w:p>
        </w:tc>
      </w:tr>
      <w:tr>
        <w:trPr>
          <w:trHeight w:val="255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255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49 819</w:t>
            </w:r>
          </w:p>
        </w:tc>
      </w:tr>
      <w:tr>
        <w:trPr>
          <w:trHeight w:val="84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манызы бар қала) саласындағы мемлекеттік саясатты іске асыру жөніндегі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19 494</w:t>
            </w:r>
          </w:p>
        </w:tc>
      </w:tr>
      <w:tr>
        <w:trPr>
          <w:trHeight w:val="375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765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17 315</w:t>
            </w:r>
          </w:p>
        </w:tc>
      </w:tr>
      <w:tr>
        <w:trPr>
          <w:trHeight w:val="51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меншікке түскен мүлікті есепке алу, сақтау, бағалау және сату 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5 710</w:t>
            </w:r>
          </w:p>
        </w:tc>
      </w:tr>
      <w:tr>
        <w:trPr>
          <w:trHeight w:val="255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11 961</w:t>
            </w:r>
          </w:p>
        </w:tc>
      </w:tr>
      <w:tr>
        <w:trPr>
          <w:trHeight w:val="117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манызы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11 661</w:t>
            </w:r>
          </w:p>
        </w:tc>
      </w:tr>
      <w:tr>
        <w:trPr>
          <w:trHeight w:val="255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15 303</w:t>
            </w:r>
          </w:p>
        </w:tc>
      </w:tr>
      <w:tr>
        <w:trPr>
          <w:trHeight w:val="255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әкімінің аппараты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15 303</w:t>
            </w:r>
          </w:p>
        </w:tc>
      </w:tr>
      <w:tr>
        <w:trPr>
          <w:trHeight w:val="255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15 303</w:t>
            </w:r>
          </w:p>
        </w:tc>
      </w:tr>
      <w:tr>
        <w:trPr>
          <w:trHeight w:val="51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құқық, сот, қылмыстық-атқару қызметі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73 142</w:t>
            </w:r>
          </w:p>
        </w:tc>
      </w:tr>
      <w:tr>
        <w:trPr>
          <w:trHeight w:val="51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73 142</w:t>
            </w:r>
          </w:p>
        </w:tc>
      </w:tr>
      <w:tr>
        <w:trPr>
          <w:trHeight w:val="255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73 142</w:t>
            </w:r>
          </w:p>
        </w:tc>
      </w:tr>
      <w:tr>
        <w:trPr>
          <w:trHeight w:val="255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8 293 555</w:t>
            </w:r>
          </w:p>
        </w:tc>
      </w:tr>
      <w:tr>
        <w:trPr>
          <w:trHeight w:val="255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8 205 927</w:t>
            </w:r>
          </w:p>
        </w:tc>
      </w:tr>
      <w:tr>
        <w:trPr>
          <w:trHeight w:val="51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24 429</w:t>
            </w:r>
          </w:p>
        </w:tc>
      </w:tr>
      <w:tr>
        <w:trPr>
          <w:trHeight w:val="255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5 017 599</w:t>
            </w:r>
          </w:p>
        </w:tc>
      </w:tr>
      <w:tr>
        <w:trPr>
          <w:trHeight w:val="855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97 021</w:t>
            </w:r>
          </w:p>
        </w:tc>
      </w:tr>
      <w:tr>
        <w:trPr>
          <w:trHeight w:val="255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үшін қосымша білім беру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299 059</w:t>
            </w:r>
          </w:p>
        </w:tc>
      </w:tr>
      <w:tr>
        <w:trPr>
          <w:trHeight w:val="51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15 193</w:t>
            </w:r>
          </w:p>
        </w:tc>
      </w:tr>
      <w:tr>
        <w:trPr>
          <w:trHeight w:val="285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2 547 367</w:t>
            </w:r>
          </w:p>
        </w:tc>
      </w:tr>
      <w:tr>
        <w:trPr>
          <w:trHeight w:val="117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38 832</w:t>
            </w:r>
          </w:p>
        </w:tc>
      </w:tr>
      <w:tr>
        <w:trPr>
          <w:trHeight w:val="855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бюдеттен берілетін трансферттер есебінен үйде оқытылатын мүгедек балаларды жабдықпен, бағдарламалық қамтыммен қамтамасыз ету 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46 497</w:t>
            </w:r>
          </w:p>
        </w:tc>
      </w:tr>
      <w:tr>
        <w:trPr>
          <w:trHeight w:val="855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 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20 610</w:t>
            </w:r>
          </w:p>
        </w:tc>
      </w:tr>
      <w:tr>
        <w:trPr>
          <w:trHeight w:val="114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"Назарбаев Зияткерлік мектептері"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3 655</w:t>
            </w:r>
          </w:p>
        </w:tc>
      </w:tr>
      <w:tr>
        <w:trPr>
          <w:trHeight w:val="855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есебінен мектеп мұғалімдеріне біліктілік санаты үшін қосымша ақының мөлшерін ұлғайту 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95 665</w:t>
            </w:r>
          </w:p>
        </w:tc>
      </w:tr>
      <w:tr>
        <w:trPr>
          <w:trHeight w:val="255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87 628</w:t>
            </w:r>
          </w:p>
        </w:tc>
      </w:tr>
      <w:tr>
        <w:trPr>
          <w:trHeight w:val="255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87 628</w:t>
            </w:r>
          </w:p>
        </w:tc>
      </w:tr>
      <w:tr>
        <w:trPr>
          <w:trHeight w:val="255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665 461</w:t>
            </w:r>
          </w:p>
        </w:tc>
      </w:tr>
      <w:tr>
        <w:trPr>
          <w:trHeight w:val="255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Өмірзақ селосы әкімінің аппараты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</w:t>
            </w:r>
          </w:p>
        </w:tc>
      </w:tr>
      <w:tr>
        <w:trPr>
          <w:trHeight w:val="255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</w:t>
            </w:r>
          </w:p>
        </w:tc>
      </w:tr>
      <w:tr>
        <w:trPr>
          <w:trHeight w:val="255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650 678</w:t>
            </w:r>
          </w:p>
        </w:tc>
      </w:tr>
      <w:tr>
        <w:trPr>
          <w:trHeight w:val="885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 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54 846</w:t>
            </w:r>
          </w:p>
        </w:tc>
      </w:tr>
      <w:tr>
        <w:trPr>
          <w:trHeight w:val="255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110 855</w:t>
            </w:r>
          </w:p>
        </w:tc>
      </w:tr>
      <w:tr>
        <w:trPr>
          <w:trHeight w:val="255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22 592</w:t>
            </w:r>
          </w:p>
        </w:tc>
      </w:tr>
      <w:tr>
        <w:trPr>
          <w:trHeight w:val="255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31 990</w:t>
            </w:r>
          </w:p>
        </w:tc>
      </w:tr>
      <w:tr>
        <w:trPr>
          <w:trHeight w:val="51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247 511</w:t>
            </w:r>
          </w:p>
        </w:tc>
      </w:tr>
      <w:tr>
        <w:trPr>
          <w:trHeight w:val="51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5 727</w:t>
            </w:r>
          </w:p>
        </w:tc>
      </w:tr>
      <w:tr>
        <w:trPr>
          <w:trHeight w:val="51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2 351</w:t>
            </w:r>
          </w:p>
        </w:tc>
      </w:tr>
      <w:tr>
        <w:trPr>
          <w:trHeight w:val="255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28 466</w:t>
            </w:r>
          </w:p>
        </w:tc>
      </w:tr>
      <w:tr>
        <w:trPr>
          <w:trHeight w:val="255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Мұқтаж азаматтарға үйде әлеуметтік көмек көрсету 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84 753</w:t>
            </w:r>
          </w:p>
        </w:tc>
      </w:tr>
      <w:tr>
        <w:trPr>
          <w:trHeight w:val="255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7 483</w:t>
            </w:r>
          </w:p>
        </w:tc>
      </w:tr>
      <w:tr>
        <w:trPr>
          <w:trHeight w:val="84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38 354</w:t>
            </w:r>
          </w:p>
        </w:tc>
      </w:tr>
      <w:tr>
        <w:trPr>
          <w:trHeight w:val="255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15 350</w:t>
            </w:r>
          </w:p>
        </w:tc>
      </w:tr>
      <w:tr>
        <w:trPr>
          <w:trHeight w:val="255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14 210</w:t>
            </w:r>
          </w:p>
        </w:tc>
      </w:tr>
      <w:tr>
        <w:trPr>
          <w:trHeight w:val="1095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өкілді органдардың шешімі бойынша білім беру ұйымдарының күндізгі оқу нысынында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14 210</w:t>
            </w:r>
          </w:p>
        </w:tc>
      </w:tr>
      <w:tr>
        <w:trPr>
          <w:trHeight w:val="255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-коммуналдық шаруашылық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4 102 676</w:t>
            </w:r>
          </w:p>
        </w:tc>
      </w:tr>
      <w:tr>
        <w:trPr>
          <w:trHeight w:val="255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Өмірзақ селосы әкімінің аппараты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25 689</w:t>
            </w:r>
          </w:p>
        </w:tc>
      </w:tr>
      <w:tr>
        <w:trPr>
          <w:trHeight w:val="255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5 229</w:t>
            </w:r>
          </w:p>
        </w:tc>
      </w:tr>
      <w:tr>
        <w:trPr>
          <w:trHeight w:val="255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11 532</w:t>
            </w:r>
          </w:p>
        </w:tc>
      </w:tr>
      <w:tr>
        <w:trPr>
          <w:trHeight w:val="255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8 928</w:t>
            </w:r>
          </w:p>
        </w:tc>
      </w:tr>
      <w:tr>
        <w:trPr>
          <w:trHeight w:val="3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2 764 223</w:t>
            </w:r>
          </w:p>
        </w:tc>
      </w:tr>
      <w:tr>
        <w:trPr>
          <w:trHeight w:val="465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867 562</w:t>
            </w:r>
          </w:p>
        </w:tc>
      </w:tr>
      <w:tr>
        <w:trPr>
          <w:trHeight w:val="60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жобалау,дамыту, жайластыру және (немесе) сатып алу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605 674</w:t>
            </w:r>
          </w:p>
        </w:tc>
      </w:tr>
      <w:tr>
        <w:trPr>
          <w:trHeight w:val="255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110 781</w:t>
            </w:r>
          </w:p>
        </w:tc>
      </w:tr>
      <w:tr>
        <w:trPr>
          <w:trHeight w:val="255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1 070 076</w:t>
            </w:r>
          </w:p>
        </w:tc>
      </w:tr>
      <w:tr>
        <w:trPr>
          <w:trHeight w:val="255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110 130</w:t>
            </w:r>
          </w:p>
        </w:tc>
      </w:tr>
      <w:tr>
        <w:trPr>
          <w:trHeight w:val="51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коммуналдық шаруашылығы, жолаушылар көлігі және автомобиль жолдары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1 305 228</w:t>
            </w:r>
          </w:p>
        </w:tc>
      </w:tr>
      <w:tr>
        <w:trPr>
          <w:trHeight w:val="255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139 867</w:t>
            </w:r>
          </w:p>
        </w:tc>
      </w:tr>
      <w:tr>
        <w:trPr>
          <w:trHeight w:val="255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366 858</w:t>
            </w:r>
          </w:p>
        </w:tc>
      </w:tr>
      <w:tr>
        <w:trPr>
          <w:trHeight w:val="255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 және туысы жоқтарды жерлеу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10 683</w:t>
            </w:r>
          </w:p>
        </w:tc>
      </w:tr>
      <w:tr>
        <w:trPr>
          <w:trHeight w:val="255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750 820</w:t>
            </w:r>
          </w:p>
        </w:tc>
      </w:tr>
      <w:tr>
        <w:trPr>
          <w:trHeight w:val="51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(қалалың) коммуналдық меншігіндегі жылу жүйелерін қолдануды ұйымдастыру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37 000</w:t>
            </w:r>
          </w:p>
        </w:tc>
      </w:tr>
      <w:tr>
        <w:trPr>
          <w:trHeight w:val="255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инспекция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7 536</w:t>
            </w:r>
          </w:p>
        </w:tc>
      </w:tr>
      <w:tr>
        <w:trPr>
          <w:trHeight w:val="585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тұрғын-үй қоры саласындағы мемлекеттік саясатты іске асыру жөніндегі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6 336</w:t>
            </w:r>
          </w:p>
        </w:tc>
      </w:tr>
      <w:tr>
        <w:trPr>
          <w:trHeight w:val="405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55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308 572</w:t>
            </w:r>
          </w:p>
        </w:tc>
      </w:tr>
      <w:tr>
        <w:trPr>
          <w:trHeight w:val="255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246 106</w:t>
            </w:r>
          </w:p>
        </w:tc>
      </w:tr>
      <w:tr>
        <w:trPr>
          <w:trHeight w:val="51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8 759</w:t>
            </w:r>
          </w:p>
        </w:tc>
      </w:tr>
      <w:tr>
        <w:trPr>
          <w:trHeight w:val="255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204 398</w:t>
            </w:r>
          </w:p>
        </w:tc>
      </w:tr>
      <w:tr>
        <w:trPr>
          <w:trHeight w:val="255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32 949</w:t>
            </w:r>
          </w:p>
        </w:tc>
      </w:tr>
      <w:tr>
        <w:trPr>
          <w:trHeight w:val="255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42 960</w:t>
            </w:r>
          </w:p>
        </w:tc>
      </w:tr>
      <w:tr>
        <w:trPr>
          <w:trHeight w:val="765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12 692</w:t>
            </w:r>
          </w:p>
        </w:tc>
      </w:tr>
      <w:tr>
        <w:trPr>
          <w:trHeight w:val="51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255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өңірлік бағдарламаларды iске асыру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2 268</w:t>
            </w:r>
          </w:p>
        </w:tc>
      </w:tr>
      <w:tr>
        <w:trPr>
          <w:trHeight w:val="555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 арқылы мемлекеттік ақпараттық саясат жүргізу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285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19 506</w:t>
            </w:r>
          </w:p>
        </w:tc>
      </w:tr>
      <w:tr>
        <w:trPr>
          <w:trHeight w:val="51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 және тілдерді дамыту саласындағы мемлекеттік саясатты іске асыру жөніндегі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6 917</w:t>
            </w:r>
          </w:p>
        </w:tc>
      </w:tr>
      <w:tr>
        <w:trPr>
          <w:trHeight w:val="585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 маңызы бар қалалық) деңгейде спорттық жарыстар өткізу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8 104</w:t>
            </w:r>
          </w:p>
        </w:tc>
      </w:tr>
      <w:tr>
        <w:trPr>
          <w:trHeight w:val="825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4 485</w:t>
            </w:r>
          </w:p>
        </w:tc>
      </w:tr>
      <w:tr>
        <w:trPr>
          <w:trHeight w:val="315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775 589</w:t>
            </w:r>
          </w:p>
        </w:tc>
      </w:tr>
      <w:tr>
        <w:trPr>
          <w:trHeight w:val="225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775 589</w:t>
            </w:r>
          </w:p>
        </w:tc>
      </w:tr>
      <w:tr>
        <w:trPr>
          <w:trHeight w:val="255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775 589</w:t>
            </w:r>
          </w:p>
        </w:tc>
      </w:tr>
      <w:tr>
        <w:trPr>
          <w:trHeight w:val="765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26 586</w:t>
            </w:r>
          </w:p>
        </w:tc>
      </w:tr>
      <w:tr>
        <w:trPr>
          <w:trHeight w:val="255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</w:tr>
      <w:tr>
        <w:trPr>
          <w:trHeight w:val="51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</w:tr>
      <w:tr>
        <w:trPr>
          <w:trHeight w:val="255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және ветеринария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8 585</w:t>
            </w:r>
          </w:p>
        </w:tc>
      </w:tr>
      <w:tr>
        <w:trPr>
          <w:trHeight w:val="51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7 969</w:t>
            </w:r>
          </w:p>
        </w:tc>
      </w:tr>
      <w:tr>
        <w:trPr>
          <w:trHeight w:val="51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</w:tr>
      <w:tr>
        <w:trPr>
          <w:trHeight w:val="255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</w:tr>
      <w:tr>
        <w:trPr>
          <w:trHeight w:val="255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17 774</w:t>
            </w:r>
          </w:p>
        </w:tc>
      </w:tr>
      <w:tr>
        <w:trPr>
          <w:trHeight w:val="765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17 774</w:t>
            </w:r>
          </w:p>
        </w:tc>
      </w:tr>
      <w:tr>
        <w:trPr>
          <w:trHeight w:val="255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35 848</w:t>
            </w:r>
          </w:p>
        </w:tc>
      </w:tr>
      <w:tr>
        <w:trPr>
          <w:trHeight w:val="255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15 164</w:t>
            </w:r>
          </w:p>
        </w:tc>
      </w:tr>
      <w:tr>
        <w:trPr>
          <w:trHeight w:val="51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сәулет және қала құрылысы бөлімінің қызметін қамтамасыз ету жөніндегі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15 164</w:t>
            </w:r>
          </w:p>
        </w:tc>
      </w:tr>
      <w:tr>
        <w:trPr>
          <w:trHeight w:val="255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 және қала құрылысы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20 684</w:t>
            </w:r>
          </w:p>
        </w:tc>
      </w:tr>
      <w:tr>
        <w:trPr>
          <w:trHeight w:val="51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12 684</w:t>
            </w:r>
          </w:p>
        </w:tc>
      </w:tr>
      <w:tr>
        <w:trPr>
          <w:trHeight w:val="51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255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352 495</w:t>
            </w:r>
          </w:p>
        </w:tc>
      </w:tr>
      <w:tr>
        <w:trPr>
          <w:trHeight w:val="51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коммуналдық шаруашылығы, жолаушылар көлігі және автомобиль жолдары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352 495</w:t>
            </w:r>
          </w:p>
        </w:tc>
      </w:tr>
      <w:tr>
        <w:trPr>
          <w:trHeight w:val="255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119 073</w:t>
            </w:r>
          </w:p>
        </w:tc>
      </w:tr>
      <w:tr>
        <w:trPr>
          <w:trHeight w:val="255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233 422</w:t>
            </w:r>
          </w:p>
        </w:tc>
      </w:tr>
      <w:tr>
        <w:trPr>
          <w:trHeight w:val="255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85 218</w:t>
            </w:r>
          </w:p>
        </w:tc>
      </w:tr>
      <w:tr>
        <w:trPr>
          <w:trHeight w:val="255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47 436</w:t>
            </w:r>
          </w:p>
        </w:tc>
      </w:tr>
      <w:tr>
        <w:trPr>
          <w:trHeight w:val="51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9 356</w:t>
            </w:r>
          </w:p>
        </w:tc>
      </w:tr>
      <w:tr>
        <w:trPr>
          <w:trHeight w:val="255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қызметті қолдау 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38 080</w:t>
            </w:r>
          </w:p>
        </w:tc>
      </w:tr>
      <w:tr>
        <w:trPr>
          <w:trHeight w:val="255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10 210</w:t>
            </w:r>
          </w:p>
        </w:tc>
      </w:tr>
      <w:tr>
        <w:trPr>
          <w:trHeight w:val="51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10 210</w:t>
            </w:r>
          </w:p>
        </w:tc>
      </w:tr>
      <w:tr>
        <w:trPr>
          <w:trHeight w:val="255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825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 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51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коммуналдық шаруашылығы, жолаушылар көлігі және автомобиль жолдары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22 572</w:t>
            </w:r>
          </w:p>
        </w:tc>
      </w:tr>
      <w:tr>
        <w:trPr>
          <w:trHeight w:val="765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22 572</w:t>
            </w:r>
          </w:p>
        </w:tc>
      </w:tr>
      <w:tr>
        <w:trPr>
          <w:trHeight w:val="255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225 145</w:t>
            </w:r>
          </w:p>
        </w:tc>
      </w:tr>
      <w:tr>
        <w:trPr>
          <w:trHeight w:val="24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225 145</w:t>
            </w:r>
          </w:p>
        </w:tc>
      </w:tr>
      <w:tr>
        <w:trPr>
          <w:trHeight w:val="495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225 145</w:t>
            </w:r>
          </w:p>
        </w:tc>
      </w:tr>
      <w:tr>
        <w:trPr>
          <w:trHeight w:val="255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 ТАЗА БЮДЖЕТТІК КРЕДИТТЕУ 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255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 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255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объектілерінің жалпы мүлкіне жөндеу жүргізу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255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кредиттерді өтеу 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30 650</w:t>
            </w:r>
          </w:p>
        </w:tc>
      </w:tr>
      <w:tr>
        <w:trPr>
          <w:trHeight w:val="255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30 650</w:t>
            </w:r>
          </w:p>
        </w:tc>
      </w:tr>
      <w:tr>
        <w:trPr>
          <w:trHeight w:val="255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30 650</w:t>
            </w:r>
          </w:p>
        </w:tc>
      </w:tr>
      <w:tr>
        <w:trPr>
          <w:trHeight w:val="255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9 650</w:t>
            </w:r>
          </w:p>
        </w:tc>
      </w:tr>
      <w:tr>
        <w:trPr>
          <w:trHeight w:val="51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жарғылық капиталын қалыптастыру немесе ұлғайту 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9 650</w:t>
            </w:r>
          </w:p>
        </w:tc>
      </w:tr>
      <w:tr>
        <w:trPr>
          <w:trHeight w:val="51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коммуналдық шаруашылығы, жолаушылар көлігі және автомобиль жолдары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21 000</w:t>
            </w:r>
          </w:p>
        </w:tc>
      </w:tr>
      <w:tr>
        <w:trPr>
          <w:trHeight w:val="51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жарғылық капиталын қалыптастыру немесе ұлғайту 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21 000</w:t>
            </w:r>
          </w:p>
        </w:tc>
      </w:tr>
      <w:tr>
        <w:trPr>
          <w:trHeight w:val="255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-822 832</w:t>
            </w:r>
          </w:p>
        </w:tc>
      </w:tr>
      <w:tr>
        <w:trPr>
          <w:trHeight w:val="51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822 832</w:t>
            </w:r>
          </w:p>
        </w:tc>
      </w:tr>
      <w:tr>
        <w:trPr>
          <w:trHeight w:val="255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255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255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255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322 832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