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c559" w14:textId="b2dc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2013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2012 жылғы 07 желтоқсандағы N 7/80 шешімі. Маңғыстау облысының Әділет департаментінде 2013 жылғы 18 қаңтарда N 2200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495 -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 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«Жер қойнауы және жер қойнауын пайдалану туралы» 2010 жылғы 24 маусымдағы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ортаға эмиссиялар үшін 2013 жылға арналған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М. Дүйсенбаев        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департаментінің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 Ысқақов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«09» желтоқсан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Облыстың Табиғи ресурстар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табиғат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О. 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«07» желтоқсан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Д. 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«07» желтоқсан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7/80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 қоршаған ортаға эмиссиялар</w:t>
      </w:r>
      <w:r>
        <w:br/>
      </w:r>
      <w:r>
        <w:rPr>
          <w:rFonts w:ascii="Times New Roman"/>
          <w:b/>
          <w:i w:val="false"/>
          <w:color w:val="000000"/>
        </w:rPr>
        <w:t>
үшін 2013 жылға арналған төлемақы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көздерден ластағыш заттардың шығарындылары үшін төлемақы ставкалары: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873"/>
        <w:gridCol w:w="3886"/>
        <w:gridCol w:w="3677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6823"/>
        <w:gridCol w:w="4616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6842"/>
        <w:gridCol w:w="4595"/>
      </w:tblGrid>
      <w:tr>
        <w:trPr>
          <w:trHeight w:val="75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9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913"/>
        <w:gridCol w:w="4654"/>
      </w:tblGrid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6117"/>
        <w:gridCol w:w="2259"/>
        <w:gridCol w:w="2467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Күкіртті орналастырғаны үшін төлемақы ставкалары бір тонна үшін 7,54 АЕК-ті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Мынадай коэффициенттер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бапта белгіленген төлемақы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1.3.5.-жолында – 0,05 коэффициенті.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5-тармақтың 1.1.-жолында белгіленген төлемақы ставкасына 0,2 коэффициенті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7-тармағында көзделген коэффициенттер қоршаған ортаға эмиссиялардың нормативтерден тыс көлемі үшін төленетін төлемақыға тарамайды.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Белгіленген лимиттерден асып түскен қоршаған ортаға эмиссия үшін төлемақы ставкалары осы шешімде белгіленгеннен он есеге ұлғаяды.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