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87947" w14:textId="fe879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 жылдың сәуір-маусымында және қазан-желтоқсанында азаматтарды мерзімді әскери қызметке шақыруды өткізу туралы" аудан әкімдігінің 2012 жылғы 30 наурыздағы N 1871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әкімдігінің 2012 жылғы 30 қазандағы N 2091 қаулысы. Қызылорда облысының Әділет департаментінде 2012 жылы 09 қарашада N 4335 тіркелді. Күші жойылды - Қызылорда облысы Шиелі ауданы әкімдігінің 2013 жылғы 14 қаңтардағы N 2223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Қызылорда облысы Шиелі ауданы әкімдігінің 2013.01.14 N 2223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Қазақстан Республикасындағы жергілікті мемлекеттік басқару </w:t>
      </w:r>
      <w:r>
        <w:rPr>
          <w:rFonts w:ascii="Times New Roman"/>
          <w:b w:val="false"/>
          <w:i w:val="false"/>
          <w:color w:val="000000"/>
          <w:sz w:val="28"/>
        </w:rPr>
        <w:t>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2001 жылғы 23 қаңтардағы және "</w:t>
      </w:r>
      <w:r>
        <w:rPr>
          <w:rFonts w:ascii="Times New Roman"/>
          <w:b w:val="false"/>
          <w:i w:val="false"/>
          <w:color w:val="000000"/>
          <w:sz w:val="28"/>
        </w:rPr>
        <w:t>Нормативтік 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1998  жылғы 24 наурыздағы Заңдарын басшылыққа ала отырып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"2012 жылдың сәуір-маусымында және қазан-желтоқсанында азаматтарды мерзімді әскери қызметке шақыруды өткізу туралы" Шиелі ауданы әкімдігінің 2012 жылғы 30 наурыздағы </w:t>
      </w:r>
      <w:r>
        <w:rPr>
          <w:rFonts w:ascii="Times New Roman"/>
          <w:b w:val="false"/>
          <w:i w:val="false"/>
          <w:color w:val="000000"/>
          <w:sz w:val="28"/>
        </w:rPr>
        <w:t>N 1871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кесімдерді мемлекеттік тіркеу тізімінде N 10-9-219 санымен тіркелген, "Өскен өңір" газетінде 2012 жылғы 14 сәуірде жарияланған) қаулысына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Қаулының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Аудандық әскерге шақыру комиссиясының құрамы осы қаулының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Қаулының 1-қосымшасының 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"Аудандық әскерге шақыру комиссиясының құрамы".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Қаулының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"Шиелі аудандық ішкі істер бөлімі" мемлекеттік мекемесіне (У.Исмаилов, келісім бойынша) мерзімді әскери қызметке шақырудан жалтарған адамдарды іздестіруді, сондай-ақ әскерге шақырылушыларды әскери бөлімдерге жөнелту және олардың кетуі кезінде қоғамдық тәртіптің сақталуын қамтамасыз ету үшін полиция қызметкерлерін бөлу ұсынылсын.";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Қаулының 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"6. Осы қаулының орындалуын бақылау жасау аудан әкімінің орынбасары Н.Мырзабековке жүктелсін.".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ауданы әкімінің орынбасары Н.Мырзабековке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 Н. Нәлібаев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"Қызылорда облысының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сақтау басқармасының "Шиелі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емханасы" шаруашылық жүргізу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құқығындағы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кәсіпорнының бас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Әмір Нұрлан Әмірұлы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"30" қазан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"Қызылорда облысы Шиелі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Нурхожин Даулеткали Ергалиевич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"30" қазан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"Шиелі аудандық ішкі істер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Исмаилов Уалихан Кенжебаевич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"30" қазан 2012 жыл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