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97b83" w14:textId="2897b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 жылдың сәуір-маусымында және қазан-желтоқсанында азаматтарды мерзімді әскери қызметке шақыруды өткізу туралы" аудан әкімдігінің 2012 жылғы 30 наурыздағы N 1871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әкімдігінің 2012 жылғы 10 мамырдағы N 1913 қаулысы. Қызылорда облысының Әділет департаментінде 2012 жылы 11 мамырда N 10-9-222 тіркелді. Күші жойылды - Қызылорда облысы Шиелі ауданы әкімдігінің 2013 жылғы 14 қаңтардағы N 2223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Шиелі ауданы әкімдігінің 2013.01.14 N 2223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Қазақстан Республикасының 1998 жылғы 24 наурыздағы "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</w:t>
      </w:r>
      <w:r>
        <w:rPr>
          <w:rFonts w:ascii="Times New Roman"/>
          <w:b w:val="false"/>
          <w:i w:val="false"/>
          <w:color w:val="000000"/>
          <w:sz w:val="28"/>
        </w:rPr>
        <w:t xml:space="preserve">" туралы" Заңдарын басшылыққа ала отырып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Шиелі ауданы әкімдігінің 2012 жылғы 30 наурыздағы </w:t>
      </w:r>
      <w:r>
        <w:rPr>
          <w:rFonts w:ascii="Times New Roman"/>
          <w:b w:val="false"/>
          <w:i w:val="false"/>
          <w:color w:val="000000"/>
          <w:sz w:val="28"/>
        </w:rPr>
        <w:t>N 1871</w:t>
      </w:r>
      <w:r>
        <w:rPr>
          <w:rFonts w:ascii="Times New Roman"/>
          <w:b w:val="false"/>
          <w:i w:val="false"/>
          <w:color w:val="000000"/>
          <w:sz w:val="28"/>
        </w:rPr>
        <w:t xml:space="preserve"> "2012 жылдың сәуір-маусымында және қазан-желтоқсанында азаматтарды мерзімді әскери қызметке шақыруды өткізу туралы" (нормативтік құқықтық кесімдерді мемлекеттік тіркеу тізімінде 2012 жылдың 11 сәуірінде N 10-9-219 болып тіркелген, аудандық "Өскен өңір" газетінің 2012 жылғы 14 сәуірдегі N 37/7980/ шығарылымында жарияланған) қаулысының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Шиелі ауданындағы әскерге шақыруды кейінге қалдыруға немесе одан босатылуға құқығы жоқ он сегіз жастан жиырма жеті жасқа дейінгі ер азаматтар, сондай-ақ оқу орындарынан шығарылған, жиырма жеті жасқа толмаған және әскерге шақыру бойынша әскери қызметтің белгіленген мерзімдерін өткермеген азаматтарды 2012 жылдың сәуір-маусымында және қазан-желтоқсанында мерзімді әскери қызметке шақыруды жүргізу ұйымдастырылсын және қамтамасыз етілсін."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жасау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орынбасары Т. Жағыпбаровқа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Қаулы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 Н. Нәлібаев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"</w:t>
      </w:r>
      <w:r>
        <w:rPr>
          <w:rFonts w:ascii="Times New Roman"/>
          <w:b w:val="false"/>
          <w:i/>
          <w:color w:val="000000"/>
          <w:sz w:val="28"/>
        </w:rPr>
        <w:t>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Қызылорда облысының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сақтау басқармасының "Шиелі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емханасы" 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жүргізу құқығындағы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дәрігері Әмір Нұрлан Әмірұлы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"10" мамыр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"Қызылорда облысы Шиелі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Нурхожин Даулеткали Ергалиевич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"10" мамыр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"Шиелі аудандық ішкі істер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Қарынбаев Саттар Әбіләзімұлы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"10" мамыр 2012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