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e81b8" w14:textId="7de81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Сырдария ауданы әкімдігінің 2012 жылғы 24 қыркүйектегі № 403 қаулысы. Қызылорда облысының Әділет департаментінде 2012 жылы 08 қазанда № 4323 болып тіркелді. Күші жойылды - Қызылорда облысы Сырдария ауданы әкімдігінің 2016 жылғы 17 наурыздағы № 94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Қызылорда облысы Сырдария ауданы әкімдігінің 17.03.2016 </w:t>
      </w:r>
      <w:r>
        <w:rPr>
          <w:rFonts w:ascii="Times New Roman"/>
          <w:b w:val="false"/>
          <w:i w:val="false"/>
          <w:color w:val="ff0000"/>
          <w:sz w:val="28"/>
        </w:rPr>
        <w:t>№ 94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(қол қойылған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Еңбек Кодексі" Қазақстан Республикасының 2007 жылғы 15 мамырдағы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Қазақстан Республикасының 2001 жылғы 23 қаңтардағы N 149 Заңының </w:t>
      </w:r>
      <w:r>
        <w:rPr>
          <w:rFonts w:ascii="Times New Roman"/>
          <w:b w:val="false"/>
          <w:i w:val="false"/>
          <w:color w:val="000000"/>
          <w:sz w:val="28"/>
        </w:rPr>
        <w:t>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</w:t>
      </w:r>
      <w:r>
        <w:rPr>
          <w:rFonts w:ascii="Times New Roman"/>
          <w:b w:val="false"/>
          <w:i w:val="false"/>
          <w:color w:val="000000"/>
          <w:sz w:val="28"/>
        </w:rPr>
        <w:t>N 148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сәйкес Сырдария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Қылмыстық-атқару инспекциясы пробация қызметінің есебінде тұрған адамдар үшін, сондай-ақ бас бостандығынан айыру орындарынан босатылған адамдар үшін және интернаттық ұйымдарды бітіруші кәмелетке толмағандар үшін жұмыс орындарына квота, жұмыс орындарының бес пайызы мөлшерінде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орындалуына бақылау жасау аудан әкімінің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орынбасары Е.Әжікеновке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0"/>
        <w:gridCol w:w="4160"/>
      </w:tblGrid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Әбілтай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Қызылорда облысы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қылмыстық-атқару жүйесі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Департаменті бастығының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әділет полковнигі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Базарбаев Бақытжан Бейілжанұлы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______________________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"24" қыркүйек 2012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