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051f72" w14:textId="9051f7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"2012-2014 жылдарға арналған аудандық бюджет туралы" аудандық мәслихаттың 2011 жылғы 20 желтоқсандағы кезекті XXXXIV сессиясының N 378 шешіміне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Қызылорда облысы Сырдария аудандық мәслихатының 2012 жылғы 03 мамырдағы N 52 шешімі. Қызылорда облысының Әділет департаментінде 2012 жылы 10 мамырда N 10-8-175 тіркелді. Шешімнің қабылдау мерзімінің өтуіне байланысты қолдану тоқтатылды (Қызылорда облысы Сырдария аудандық мәслихатының 2013 жылғы 29 қаңтардағы N 03-11/14 хаты)</w:t>
      </w:r>
    </w:p>
    <w:p>
      <w:pPr>
        <w:spacing w:after="0"/>
        <w:ind w:left="0"/>
        <w:jc w:val="both"/>
      </w:pPr>
      <w:r>
        <w:rPr>
          <w:rFonts w:ascii="Times New Roman"/>
          <w:b w:val="false"/>
          <w:i w:val="false"/>
          <w:color w:val="ff0000"/>
          <w:sz w:val="28"/>
        </w:rPr>
        <w:t>      Ескерту. Шешімнің қабылдау мерзімінің өтуіне байланысты қолдану тоқтатылды (Қызылорда облысы Сырдария аудандық мәслихатының 2013.01.29 N 03-11/14 хаты).</w:t>
      </w:r>
    </w:p>
    <w:p>
      <w:pPr>
        <w:spacing w:after="0"/>
        <w:ind w:left="0"/>
        <w:jc w:val="both"/>
      </w:pPr>
      <w:r>
        <w:rPr>
          <w:rFonts w:ascii="Times New Roman"/>
          <w:b w:val="false"/>
          <w:i w:val="false"/>
          <w:color w:val="ff0000"/>
          <w:sz w:val="28"/>
        </w:rPr>
        <w:t>      РҚАО ескертпесі:</w:t>
      </w:r>
      <w:r>
        <w:br/>
      </w:r>
      <w:r>
        <w:rPr>
          <w:rFonts w:ascii="Times New Roman"/>
          <w:b w:val="false"/>
          <w:i w:val="false"/>
          <w:color w:val="ff0000"/>
          <w:sz w:val="28"/>
        </w:rPr>
        <w:t>
      Мәтінде авторлық орфография және пунктуация сақталған.</w:t>
      </w:r>
    </w:p>
    <w:bookmarkStart w:name="z1" w:id="0"/>
    <w:p>
      <w:pPr>
        <w:spacing w:after="0"/>
        <w:ind w:left="0"/>
        <w:jc w:val="both"/>
      </w:pPr>
      <w:r>
        <w:rPr>
          <w:rFonts w:ascii="Times New Roman"/>
          <w:b w:val="false"/>
          <w:i w:val="false"/>
          <w:color w:val="000000"/>
          <w:sz w:val="28"/>
        </w:rPr>
        <w:t>
      Қазақстан Республикасының 2008 жылғы 4 желтоқсандағы "Қазақстан Республикасының Бюджет кодексi" </w:t>
      </w:r>
      <w:r>
        <w:rPr>
          <w:rFonts w:ascii="Times New Roman"/>
          <w:b w:val="false"/>
          <w:i w:val="false"/>
          <w:color w:val="000000"/>
          <w:sz w:val="28"/>
        </w:rPr>
        <w:t>Кодексiне</w:t>
      </w:r>
      <w:r>
        <w:rPr>
          <w:rFonts w:ascii="Times New Roman"/>
          <w:b w:val="false"/>
          <w:i w:val="false"/>
          <w:color w:val="000000"/>
          <w:sz w:val="28"/>
        </w:rPr>
        <w:t xml:space="preserve"> және "Қазақстан Республикасындағы жергiлiктi мемлекеттiк басқару және өзiн-өзi басқару туралы" Қазақстан Республикасының 2001 жылғы 23 қаңтардағы Заңының 6-бабының 1-тармағының </w:t>
      </w:r>
      <w:r>
        <w:rPr>
          <w:rFonts w:ascii="Times New Roman"/>
          <w:b w:val="false"/>
          <w:i w:val="false"/>
          <w:color w:val="000000"/>
          <w:sz w:val="28"/>
        </w:rPr>
        <w:t>1)-тармақшасына</w:t>
      </w:r>
      <w:r>
        <w:rPr>
          <w:rFonts w:ascii="Times New Roman"/>
          <w:b w:val="false"/>
          <w:i w:val="false"/>
          <w:color w:val="000000"/>
          <w:sz w:val="28"/>
        </w:rPr>
        <w:t xml:space="preserve"> сәйкес аудандық мәслихат </w:t>
      </w:r>
      <w:r>
        <w:rPr>
          <w:rFonts w:ascii="Times New Roman"/>
          <w:b/>
          <w:i w:val="false"/>
          <w:color w:val="000000"/>
          <w:sz w:val="28"/>
        </w:rPr>
        <w:t>ШЕШЕМІЗ:</w:t>
      </w:r>
      <w:r>
        <w:br/>
      </w:r>
      <w:r>
        <w:rPr>
          <w:rFonts w:ascii="Times New Roman"/>
          <w:b w:val="false"/>
          <w:i w:val="false"/>
          <w:color w:val="000000"/>
          <w:sz w:val="28"/>
        </w:rPr>
        <w:t>
</w:t>
      </w:r>
      <w:r>
        <w:rPr>
          <w:rFonts w:ascii="Times New Roman"/>
          <w:b w:val="false"/>
          <w:i w:val="false"/>
          <w:color w:val="000000"/>
          <w:sz w:val="28"/>
        </w:rPr>
        <w:t>
      1. "2012-2014 жылдарға арналған аудандық бюджет туралы" аудандық мәслихаттың 2011 жылғы 20 желтоқсандағы кезекті ХХХХІV сессиясының </w:t>
      </w:r>
      <w:r>
        <w:rPr>
          <w:rFonts w:ascii="Times New Roman"/>
          <w:b w:val="false"/>
          <w:i w:val="false"/>
          <w:color w:val="000000"/>
          <w:sz w:val="28"/>
        </w:rPr>
        <w:t>N 378 шешіміне</w:t>
      </w:r>
      <w:r>
        <w:rPr>
          <w:rFonts w:ascii="Times New Roman"/>
          <w:b w:val="false"/>
          <w:i w:val="false"/>
          <w:color w:val="000000"/>
          <w:sz w:val="28"/>
        </w:rPr>
        <w:t xml:space="preserve"> (нормативтік құқықтық актілерді мемлекеттік Тіркеу тізілімінде 2011 жылғы 30 желтоқсанда N 10-8-165 болып тіркелген, 2012 жылғы 13 қаңтарда "Тіршілік тынысы" газетінің N 3-4 санында жарияланған) мынадай өзгерістер енгізілсін: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1-тармақтың</w:t>
      </w:r>
      <w:r>
        <w:rPr>
          <w:rFonts w:ascii="Times New Roman"/>
          <w:b w:val="false"/>
          <w:i w:val="false"/>
          <w:color w:val="000000"/>
          <w:sz w:val="28"/>
        </w:rPr>
        <w:t xml:space="preserve"> 1) тармақшасы келесі редакцияда жазылсын:</w:t>
      </w:r>
      <w:r>
        <w:br/>
      </w:r>
      <w:r>
        <w:rPr>
          <w:rFonts w:ascii="Times New Roman"/>
          <w:b w:val="false"/>
          <w:i w:val="false"/>
          <w:color w:val="000000"/>
          <w:sz w:val="28"/>
        </w:rPr>
        <w:t>
      "кірістер - 4 390 501 мың теңге, оның ішінде:</w:t>
      </w:r>
      <w:r>
        <w:br/>
      </w:r>
      <w:r>
        <w:rPr>
          <w:rFonts w:ascii="Times New Roman"/>
          <w:b w:val="false"/>
          <w:i w:val="false"/>
          <w:color w:val="000000"/>
          <w:sz w:val="28"/>
        </w:rPr>
        <w:t>
      салықтық түсімдер бойынша - 1 698 945 мың теңге;</w:t>
      </w:r>
      <w:r>
        <w:br/>
      </w:r>
      <w:r>
        <w:rPr>
          <w:rFonts w:ascii="Times New Roman"/>
          <w:b w:val="false"/>
          <w:i w:val="false"/>
          <w:color w:val="000000"/>
          <w:sz w:val="28"/>
        </w:rPr>
        <w:t>
      салықтық емес түсімдер бойынша - 2 939 мың теңге;</w:t>
      </w:r>
      <w:r>
        <w:br/>
      </w:r>
      <w:r>
        <w:rPr>
          <w:rFonts w:ascii="Times New Roman"/>
          <w:b w:val="false"/>
          <w:i w:val="false"/>
          <w:color w:val="000000"/>
          <w:sz w:val="28"/>
        </w:rPr>
        <w:t>
      негізгі капиталды сатудан түсетін түсімдер бойынша - 4 493 мың теңге;</w:t>
      </w:r>
      <w:r>
        <w:br/>
      </w:r>
      <w:r>
        <w:rPr>
          <w:rFonts w:ascii="Times New Roman"/>
          <w:b w:val="false"/>
          <w:i w:val="false"/>
          <w:color w:val="000000"/>
          <w:sz w:val="28"/>
        </w:rPr>
        <w:t>
      трансферттер түсімдері бойынша - 2 684 124 мың теңге";</w:t>
      </w:r>
      <w:r>
        <w:br/>
      </w:r>
      <w:r>
        <w:rPr>
          <w:rFonts w:ascii="Times New Roman"/>
          <w:b w:val="false"/>
          <w:i w:val="false"/>
          <w:color w:val="000000"/>
          <w:sz w:val="28"/>
        </w:rPr>
        <w:t>
      </w:t>
      </w:r>
      <w:r>
        <w:rPr>
          <w:rFonts w:ascii="Times New Roman"/>
          <w:b w:val="false"/>
          <w:i w:val="false"/>
          <w:color w:val="000000"/>
          <w:sz w:val="28"/>
        </w:rPr>
        <w:t>1-тармақтың</w:t>
      </w:r>
      <w:r>
        <w:rPr>
          <w:rFonts w:ascii="Times New Roman"/>
          <w:b w:val="false"/>
          <w:i w:val="false"/>
          <w:color w:val="000000"/>
          <w:sz w:val="28"/>
        </w:rPr>
        <w:t xml:space="preserve"> 2) тармақшасы келесі редакцияда жазылсын:</w:t>
      </w:r>
      <w:r>
        <w:br/>
      </w:r>
      <w:r>
        <w:rPr>
          <w:rFonts w:ascii="Times New Roman"/>
          <w:b w:val="false"/>
          <w:i w:val="false"/>
          <w:color w:val="000000"/>
          <w:sz w:val="28"/>
        </w:rPr>
        <w:t>
      "шығындар - 4 816 594 мың теңге";</w:t>
      </w:r>
      <w:r>
        <w:br/>
      </w:r>
      <w:r>
        <w:rPr>
          <w:rFonts w:ascii="Times New Roman"/>
          <w:b w:val="false"/>
          <w:i w:val="false"/>
          <w:color w:val="000000"/>
          <w:sz w:val="28"/>
        </w:rPr>
        <w:t>
      </w:t>
      </w:r>
      <w:r>
        <w:rPr>
          <w:rFonts w:ascii="Times New Roman"/>
          <w:b w:val="false"/>
          <w:i w:val="false"/>
          <w:color w:val="000000"/>
          <w:sz w:val="28"/>
        </w:rPr>
        <w:t>1-тармақтың</w:t>
      </w:r>
      <w:r>
        <w:rPr>
          <w:rFonts w:ascii="Times New Roman"/>
          <w:b w:val="false"/>
          <w:i w:val="false"/>
          <w:color w:val="000000"/>
          <w:sz w:val="28"/>
        </w:rPr>
        <w:t xml:space="preserve"> 3) тармақшасы келесі редакцияда жазылсын:</w:t>
      </w:r>
      <w:r>
        <w:br/>
      </w:r>
      <w:r>
        <w:rPr>
          <w:rFonts w:ascii="Times New Roman"/>
          <w:b w:val="false"/>
          <w:i w:val="false"/>
          <w:color w:val="000000"/>
          <w:sz w:val="28"/>
        </w:rPr>
        <w:t>
      "таза бюджеттік кредит беру - 96 800 мың теңге;</w:t>
      </w:r>
      <w:r>
        <w:br/>
      </w:r>
      <w:r>
        <w:rPr>
          <w:rFonts w:ascii="Times New Roman"/>
          <w:b w:val="false"/>
          <w:i w:val="false"/>
          <w:color w:val="000000"/>
          <w:sz w:val="28"/>
        </w:rPr>
        <w:t>
      бюджеттік кредиттер - 101 934 мың теңге;</w:t>
      </w:r>
      <w:r>
        <w:br/>
      </w:r>
      <w:r>
        <w:rPr>
          <w:rFonts w:ascii="Times New Roman"/>
          <w:b w:val="false"/>
          <w:i w:val="false"/>
          <w:color w:val="000000"/>
          <w:sz w:val="28"/>
        </w:rPr>
        <w:t>
      бюджеттік кредиттерді өтеу - 5 134 мың теңге";</w:t>
      </w:r>
      <w:r>
        <w:br/>
      </w:r>
      <w:r>
        <w:rPr>
          <w:rFonts w:ascii="Times New Roman"/>
          <w:b w:val="false"/>
          <w:i w:val="false"/>
          <w:color w:val="000000"/>
          <w:sz w:val="28"/>
        </w:rPr>
        <w:t>
      </w:t>
      </w:r>
      <w:r>
        <w:rPr>
          <w:rFonts w:ascii="Times New Roman"/>
          <w:b w:val="false"/>
          <w:i w:val="false"/>
          <w:color w:val="000000"/>
          <w:sz w:val="28"/>
        </w:rPr>
        <w:t>1-тармақтың</w:t>
      </w:r>
      <w:r>
        <w:rPr>
          <w:rFonts w:ascii="Times New Roman"/>
          <w:b w:val="false"/>
          <w:i w:val="false"/>
          <w:color w:val="000000"/>
          <w:sz w:val="28"/>
        </w:rPr>
        <w:t xml:space="preserve"> 5) тармақшасы келесі редакцияда жазылсын:</w:t>
      </w:r>
      <w:r>
        <w:br/>
      </w:r>
      <w:r>
        <w:rPr>
          <w:rFonts w:ascii="Times New Roman"/>
          <w:b w:val="false"/>
          <w:i w:val="false"/>
          <w:color w:val="000000"/>
          <w:sz w:val="28"/>
        </w:rPr>
        <w:t>
      "бюджет тапшылығы (профициті) - (-543 893) мың теңге";</w:t>
      </w:r>
      <w:r>
        <w:br/>
      </w:r>
      <w:r>
        <w:rPr>
          <w:rFonts w:ascii="Times New Roman"/>
          <w:b w:val="false"/>
          <w:i w:val="false"/>
          <w:color w:val="000000"/>
          <w:sz w:val="28"/>
        </w:rPr>
        <w:t>
      </w:t>
      </w:r>
      <w:r>
        <w:rPr>
          <w:rFonts w:ascii="Times New Roman"/>
          <w:b w:val="false"/>
          <w:i w:val="false"/>
          <w:color w:val="000000"/>
          <w:sz w:val="28"/>
        </w:rPr>
        <w:t>1-тармақтың</w:t>
      </w:r>
      <w:r>
        <w:rPr>
          <w:rFonts w:ascii="Times New Roman"/>
          <w:b w:val="false"/>
          <w:i w:val="false"/>
          <w:color w:val="000000"/>
          <w:sz w:val="28"/>
        </w:rPr>
        <w:t xml:space="preserve"> 6) тармақшасы келесі редакцияда жазылсын:</w:t>
      </w:r>
      <w:r>
        <w:br/>
      </w:r>
      <w:r>
        <w:rPr>
          <w:rFonts w:ascii="Times New Roman"/>
          <w:b w:val="false"/>
          <w:i w:val="false"/>
          <w:color w:val="000000"/>
          <w:sz w:val="28"/>
        </w:rPr>
        <w:t>
      "бюджет тапшылығын қаржыландыру (профицитін пайдалану) – 543 893 мың теңге".</w:t>
      </w:r>
      <w:r>
        <w:br/>
      </w:r>
      <w:r>
        <w:rPr>
          <w:rFonts w:ascii="Times New Roman"/>
          <w:b w:val="false"/>
          <w:i w:val="false"/>
          <w:color w:val="000000"/>
          <w:sz w:val="28"/>
        </w:rPr>
        <w:t>
</w:t>
      </w:r>
      <w:r>
        <w:rPr>
          <w:rFonts w:ascii="Times New Roman"/>
          <w:b w:val="false"/>
          <w:i w:val="false"/>
          <w:color w:val="000000"/>
          <w:sz w:val="28"/>
        </w:rPr>
        <w:t>
      Аталған шешімнің </w:t>
      </w:r>
      <w:r>
        <w:rPr>
          <w:rFonts w:ascii="Times New Roman"/>
          <w:b w:val="false"/>
          <w:i w:val="false"/>
          <w:color w:val="000000"/>
          <w:sz w:val="28"/>
        </w:rPr>
        <w:t>1-қосымшасы</w:t>
      </w:r>
      <w:r>
        <w:rPr>
          <w:rFonts w:ascii="Times New Roman"/>
          <w:b w:val="false"/>
          <w:i w:val="false"/>
          <w:color w:val="000000"/>
          <w:sz w:val="28"/>
        </w:rPr>
        <w:t xml:space="preserve"> осы шешімнің </w:t>
      </w:r>
      <w:r>
        <w:rPr>
          <w:rFonts w:ascii="Times New Roman"/>
          <w:b w:val="false"/>
          <w:i w:val="false"/>
          <w:color w:val="000000"/>
          <w:sz w:val="28"/>
        </w:rPr>
        <w:t>1-қосымшасына</w:t>
      </w:r>
      <w:r>
        <w:rPr>
          <w:rFonts w:ascii="Times New Roman"/>
          <w:b w:val="false"/>
          <w:i w:val="false"/>
          <w:color w:val="000000"/>
          <w:sz w:val="28"/>
        </w:rPr>
        <w:t xml:space="preserve"> сәйкес редакцияда жазылсын.</w:t>
      </w:r>
      <w:r>
        <w:br/>
      </w:r>
      <w:r>
        <w:rPr>
          <w:rFonts w:ascii="Times New Roman"/>
          <w:b w:val="false"/>
          <w:i w:val="false"/>
          <w:color w:val="000000"/>
          <w:sz w:val="28"/>
        </w:rPr>
        <w:t>
</w:t>
      </w:r>
      <w:r>
        <w:rPr>
          <w:rFonts w:ascii="Times New Roman"/>
          <w:b w:val="false"/>
          <w:i w:val="false"/>
          <w:color w:val="000000"/>
          <w:sz w:val="28"/>
        </w:rPr>
        <w:t>
      2. Осы шешім 2012 жылғы 1 қаңтардан бастап қолданысқа енгізіледі.</w:t>
      </w:r>
    </w:p>
    <w:bookmarkEnd w:id="0"/>
    <w:p>
      <w:pPr>
        <w:spacing w:after="0"/>
        <w:ind w:left="0"/>
        <w:jc w:val="both"/>
      </w:pPr>
      <w:r>
        <w:rPr>
          <w:rFonts w:ascii="Times New Roman"/>
          <w:b w:val="false"/>
          <w:i w:val="false"/>
          <w:color w:val="000000"/>
          <w:sz w:val="28"/>
        </w:rPr>
        <w:t>      </w:t>
      </w:r>
      <w:r>
        <w:rPr>
          <w:rFonts w:ascii="Times New Roman"/>
          <w:b w:val="false"/>
          <w:i/>
          <w:color w:val="000000"/>
          <w:sz w:val="28"/>
        </w:rPr>
        <w:t>Аудандық мәслихаттың кезектен</w:t>
      </w:r>
      <w:r>
        <w:br/>
      </w:r>
      <w:r>
        <w:rPr>
          <w:rFonts w:ascii="Times New Roman"/>
          <w:b w:val="false"/>
          <w:i w:val="false"/>
          <w:color w:val="000000"/>
          <w:sz w:val="28"/>
        </w:rPr>
        <w:t>
</w:t>
      </w:r>
      <w:r>
        <w:rPr>
          <w:rFonts w:ascii="Times New Roman"/>
          <w:b w:val="false"/>
          <w:i/>
          <w:color w:val="000000"/>
          <w:sz w:val="28"/>
        </w:rPr>
        <w:t>      тыс VІ сессиясының төрағасы                  С. Каюпов</w:t>
      </w:r>
    </w:p>
    <w:p>
      <w:pPr>
        <w:spacing w:after="0"/>
        <w:ind w:left="0"/>
        <w:jc w:val="both"/>
      </w:pPr>
      <w:r>
        <w:rPr>
          <w:rFonts w:ascii="Times New Roman"/>
          <w:b w:val="false"/>
          <w:i/>
          <w:color w:val="000000"/>
          <w:sz w:val="28"/>
        </w:rPr>
        <w:t>      Аудандық мәслихаттың хатшысы                 Б. Маншарипов</w:t>
      </w:r>
      <w:r>
        <w:rPr>
          <w:rFonts w:ascii="Times New Roman"/>
          <w:b w:val="false"/>
          <w:i w:val="false"/>
          <w:color w:val="000000"/>
          <w:sz w:val="28"/>
        </w:rPr>
        <w:t> </w:t>
      </w:r>
    </w:p>
    <w:p>
      <w:pPr>
        <w:spacing w:after="0"/>
        <w:ind w:left="0"/>
        <w:jc w:val="both"/>
      </w:pPr>
      <w:r>
        <w:rPr>
          <w:rFonts w:ascii="Times New Roman"/>
          <w:b w:val="false"/>
          <w:i w:val="false"/>
          <w:color w:val="000000"/>
          <w:sz w:val="28"/>
        </w:rPr>
        <w:t>      Аудандық мәслихаттың</w:t>
      </w:r>
      <w:r>
        <w:br/>
      </w:r>
      <w:r>
        <w:rPr>
          <w:rFonts w:ascii="Times New Roman"/>
          <w:b w:val="false"/>
          <w:i w:val="false"/>
          <w:color w:val="000000"/>
          <w:sz w:val="28"/>
        </w:rPr>
        <w:t>
      2012 жылғы 3 мамырдағы</w:t>
      </w:r>
      <w:r>
        <w:br/>
      </w:r>
      <w:r>
        <w:rPr>
          <w:rFonts w:ascii="Times New Roman"/>
          <w:b w:val="false"/>
          <w:i w:val="false"/>
          <w:color w:val="000000"/>
          <w:sz w:val="28"/>
        </w:rPr>
        <w:t>
      кезектен тыс VI сессиясының N 52 шешіміне</w:t>
      </w:r>
      <w:r>
        <w:br/>
      </w:r>
      <w:r>
        <w:rPr>
          <w:rFonts w:ascii="Times New Roman"/>
          <w:b w:val="false"/>
          <w:i w:val="false"/>
          <w:color w:val="000000"/>
          <w:sz w:val="28"/>
        </w:rPr>
        <w:t>
      1 - қосымша</w:t>
      </w:r>
    </w:p>
    <w:p>
      <w:pPr>
        <w:spacing w:after="0"/>
        <w:ind w:left="0"/>
        <w:jc w:val="both"/>
      </w:pPr>
      <w:r>
        <w:rPr>
          <w:rFonts w:ascii="Times New Roman"/>
          <w:b w:val="false"/>
          <w:i w:val="false"/>
          <w:color w:val="000000"/>
          <w:sz w:val="28"/>
        </w:rPr>
        <w:t>      Аудандық мәслихаттың</w:t>
      </w:r>
      <w:r>
        <w:br/>
      </w:r>
      <w:r>
        <w:rPr>
          <w:rFonts w:ascii="Times New Roman"/>
          <w:b w:val="false"/>
          <w:i w:val="false"/>
          <w:color w:val="000000"/>
          <w:sz w:val="28"/>
        </w:rPr>
        <w:t>
      2011 жылғы 20 желтоқсандағы</w:t>
      </w:r>
      <w:r>
        <w:br/>
      </w:r>
      <w:r>
        <w:rPr>
          <w:rFonts w:ascii="Times New Roman"/>
          <w:b w:val="false"/>
          <w:i w:val="false"/>
          <w:color w:val="000000"/>
          <w:sz w:val="28"/>
        </w:rPr>
        <w:t>
      кезекті ХХХХІV сессиясының N 378 шешіміне</w:t>
      </w:r>
      <w:r>
        <w:br/>
      </w:r>
      <w:r>
        <w:rPr>
          <w:rFonts w:ascii="Times New Roman"/>
          <w:b w:val="false"/>
          <w:i w:val="false"/>
          <w:color w:val="000000"/>
          <w:sz w:val="28"/>
        </w:rPr>
        <w:t>
      1 - қосымша</w:t>
      </w:r>
    </w:p>
    <w:bookmarkStart w:name="z6" w:id="1"/>
    <w:p>
      <w:pPr>
        <w:spacing w:after="0"/>
        <w:ind w:left="0"/>
        <w:jc w:val="left"/>
      </w:pPr>
      <w:r>
        <w:rPr>
          <w:rFonts w:ascii="Times New Roman"/>
          <w:b/>
          <w:i w:val="false"/>
          <w:color w:val="000000"/>
        </w:rPr>
        <w:t xml:space="preserve"> 
2012 жылға арналған аудандық бюджет</w:t>
      </w:r>
    </w:p>
    <w:bookmarkEnd w:id="1"/>
    <w:p>
      <w:pPr>
        <w:spacing w:after="0"/>
        <w:ind w:left="0"/>
        <w:jc w:val="both"/>
      </w:pPr>
      <w:r>
        <w:rPr>
          <w:rFonts w:ascii="Times New Roman"/>
          <w:b w:val="false"/>
          <w:i w:val="false"/>
          <w:color w:val="000000"/>
          <w:sz w:val="28"/>
        </w:rPr>
        <w:t>      мың теңге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26"/>
        <w:gridCol w:w="624"/>
        <w:gridCol w:w="689"/>
        <w:gridCol w:w="748"/>
        <w:gridCol w:w="767"/>
        <w:gridCol w:w="7888"/>
        <w:gridCol w:w="1738"/>
      </w:tblGrid>
      <w:tr>
        <w:trPr>
          <w:trHeight w:val="225"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Сыныптама</w:t>
            </w:r>
          </w:p>
        </w:tc>
        <w:tc>
          <w:tcPr>
            <w:tcW w:w="1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Сомасы
</w:t>
            </w:r>
          </w:p>
        </w:tc>
      </w:tr>
      <w:tr>
        <w:trPr>
          <w:trHeight w:val="225"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Сынып</w:t>
            </w:r>
          </w:p>
        </w:tc>
      </w:tr>
      <w:tr>
        <w:trPr>
          <w:trHeight w:val="225"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Сыныпша</w:t>
            </w:r>
          </w:p>
        </w:tc>
      </w:tr>
      <w:tr>
        <w:trPr>
          <w:trHeight w:val="225"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Ерекшелік</w:t>
            </w:r>
          </w:p>
        </w:tc>
      </w:tr>
      <w:tr>
        <w:trPr>
          <w:trHeight w:val="225"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Атауы
</w:t>
            </w:r>
          </w:p>
        </w:tc>
      </w:tr>
      <w:tr>
        <w:trPr>
          <w:trHeight w:val="3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5
</w:t>
            </w:r>
          </w:p>
        </w:tc>
        <w:tc>
          <w:tcPr>
            <w:tcW w:w="7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6
</w:t>
            </w:r>
          </w:p>
        </w:tc>
        <w:tc>
          <w:tcPr>
            <w:tcW w:w="1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7
</w:t>
            </w:r>
          </w:p>
        </w:tc>
      </w:tr>
      <w:tr>
        <w:trPr>
          <w:trHeight w:val="225"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КІРІСТЕР </w:t>
            </w:r>
          </w:p>
        </w:tc>
        <w:tc>
          <w:tcPr>
            <w:tcW w:w="1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4390501</w:t>
            </w:r>
          </w:p>
        </w:tc>
      </w:tr>
      <w:tr>
        <w:trPr>
          <w:trHeight w:val="225"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түсімдері</w:t>
            </w:r>
          </w:p>
        </w:tc>
        <w:tc>
          <w:tcPr>
            <w:tcW w:w="1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1698945</w:t>
            </w:r>
          </w:p>
        </w:tc>
      </w:tr>
      <w:tr>
        <w:trPr>
          <w:trHeight w:val="225"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1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150043</w:t>
            </w:r>
          </w:p>
        </w:tc>
      </w:tr>
      <w:tr>
        <w:trPr>
          <w:trHeight w:val="225"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1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150043</w:t>
            </w:r>
          </w:p>
        </w:tc>
      </w:tr>
      <w:tr>
        <w:trPr>
          <w:trHeight w:val="225"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Төлем көзінен ұсталатын жеке табыс салығы</w:t>
            </w:r>
          </w:p>
        </w:tc>
        <w:tc>
          <w:tcPr>
            <w:tcW w:w="1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137893</w:t>
            </w:r>
          </w:p>
        </w:tc>
      </w:tr>
      <w:tr>
        <w:trPr>
          <w:trHeight w:val="465"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қызметпен айналысатын жеке тұлғалардан алынатын жеке табыс салығы</w:t>
            </w:r>
          </w:p>
        </w:tc>
        <w:tc>
          <w:tcPr>
            <w:tcW w:w="1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11786</w:t>
            </w:r>
          </w:p>
        </w:tc>
      </w:tr>
      <w:tr>
        <w:trPr>
          <w:trHeight w:val="465"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Қызметін бір жолғы талон бойынша жеке тұлғалардан алынатын жеке табыс салығы</w:t>
            </w:r>
          </w:p>
        </w:tc>
        <w:tc>
          <w:tcPr>
            <w:tcW w:w="1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364</w:t>
            </w:r>
          </w:p>
        </w:tc>
      </w:tr>
      <w:tr>
        <w:trPr>
          <w:trHeight w:val="225"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салық</w:t>
            </w:r>
          </w:p>
        </w:tc>
        <w:tc>
          <w:tcPr>
            <w:tcW w:w="1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135016</w:t>
            </w:r>
          </w:p>
        </w:tc>
      </w:tr>
      <w:tr>
        <w:trPr>
          <w:trHeight w:val="225"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1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135016</w:t>
            </w:r>
          </w:p>
        </w:tc>
      </w:tr>
      <w:tr>
        <w:trPr>
          <w:trHeight w:val="225"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Әлеуметтік салық </w:t>
            </w:r>
          </w:p>
        </w:tc>
        <w:tc>
          <w:tcPr>
            <w:tcW w:w="1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135016</w:t>
            </w:r>
          </w:p>
        </w:tc>
      </w:tr>
      <w:tr>
        <w:trPr>
          <w:trHeight w:val="225"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Меншікке салынатын салықтар</w:t>
            </w:r>
          </w:p>
        </w:tc>
        <w:tc>
          <w:tcPr>
            <w:tcW w:w="1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1392549</w:t>
            </w:r>
          </w:p>
        </w:tc>
      </w:tr>
      <w:tr>
        <w:trPr>
          <w:trHeight w:val="225"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Мүлікке салынатын салықтар</w:t>
            </w:r>
          </w:p>
        </w:tc>
        <w:tc>
          <w:tcPr>
            <w:tcW w:w="1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1369406</w:t>
            </w:r>
          </w:p>
        </w:tc>
      </w:tr>
      <w:tr>
        <w:trPr>
          <w:trHeight w:val="225"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және жеке кәсіпкерлердің мүлкіне салынатын салық</w:t>
            </w:r>
          </w:p>
        </w:tc>
        <w:tc>
          <w:tcPr>
            <w:tcW w:w="1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1368750</w:t>
            </w:r>
          </w:p>
        </w:tc>
      </w:tr>
      <w:tr>
        <w:trPr>
          <w:trHeight w:val="30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Жеке тұлғалардың мүлкіне салынатын салық </w:t>
            </w:r>
          </w:p>
        </w:tc>
        <w:tc>
          <w:tcPr>
            <w:tcW w:w="1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656</w:t>
            </w:r>
          </w:p>
        </w:tc>
      </w:tr>
      <w:tr>
        <w:trPr>
          <w:trHeight w:val="225"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1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3428</w:t>
            </w:r>
          </w:p>
        </w:tc>
      </w:tr>
      <w:tr>
        <w:trPr>
          <w:trHeight w:val="225"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мақсатындағы жерлерде жеке тұлғалардан алынатын жер салығы</w:t>
            </w:r>
          </w:p>
        </w:tc>
        <w:tc>
          <w:tcPr>
            <w:tcW w:w="1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 жерлеріне жеке тұлғалардан алынатын жер салығы</w:t>
            </w:r>
          </w:p>
        </w:tc>
        <w:tc>
          <w:tcPr>
            <w:tcW w:w="1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1959</w:t>
            </w:r>
          </w:p>
        </w:tc>
      </w:tr>
      <w:tr>
        <w:trPr>
          <w:trHeight w:val="465"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көлік, байланыс, қорғаныс жеріне және ауыл шаруашылығына арналмаған өзге де жерге салынатын жер салығы</w:t>
            </w:r>
          </w:p>
        </w:tc>
        <w:tc>
          <w:tcPr>
            <w:tcW w:w="1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w:t>
            </w:r>
          </w:p>
        </w:tc>
      </w:tr>
      <w:tr>
        <w:trPr>
          <w:trHeight w:val="27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 қорының жерлеріне салынатын жер салығы</w:t>
            </w:r>
          </w:p>
        </w:tc>
        <w:tc>
          <w:tcPr>
            <w:tcW w:w="1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525"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мақсатындағы жерлерге заңды тұлғалардан, жеке кәсіпкерлерден, жеке нотариустар мен адвокаттардан алынатын жер салығы</w:t>
            </w:r>
          </w:p>
        </w:tc>
        <w:tc>
          <w:tcPr>
            <w:tcW w:w="1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w:t>
            </w:r>
          </w:p>
        </w:tc>
      </w:tr>
      <w:tr>
        <w:trPr>
          <w:trHeight w:val="495"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 жерлеріне заңды тұлғалардан, жеке кәсіпкерлерден, жеке нотариустар мен адвокаттардан алынатын жер салығы</w:t>
            </w:r>
          </w:p>
        </w:tc>
        <w:tc>
          <w:tcPr>
            <w:tcW w:w="1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1300</w:t>
            </w:r>
          </w:p>
        </w:tc>
      </w:tr>
      <w:tr>
        <w:trPr>
          <w:trHeight w:val="255"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құралдарына салынатын салық</w:t>
            </w:r>
          </w:p>
        </w:tc>
        <w:tc>
          <w:tcPr>
            <w:tcW w:w="1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18890</w:t>
            </w:r>
          </w:p>
        </w:tc>
      </w:tr>
      <w:tr>
        <w:trPr>
          <w:trHeight w:val="255"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көлік құралдарына салынатын салық</w:t>
            </w:r>
          </w:p>
        </w:tc>
        <w:tc>
          <w:tcPr>
            <w:tcW w:w="1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2940</w:t>
            </w:r>
          </w:p>
        </w:tc>
      </w:tr>
      <w:tr>
        <w:trPr>
          <w:trHeight w:val="255"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тұлғалардың көлік құралдарына салынатын салық</w:t>
            </w:r>
          </w:p>
        </w:tc>
        <w:tc>
          <w:tcPr>
            <w:tcW w:w="1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15950</w:t>
            </w:r>
          </w:p>
        </w:tc>
      </w:tr>
      <w:tr>
        <w:trPr>
          <w:trHeight w:val="225"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1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825</w:t>
            </w:r>
          </w:p>
        </w:tc>
      </w:tr>
      <w:tr>
        <w:trPr>
          <w:trHeight w:val="225"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 көрсетуге салынатын iшкi салықтар</w:t>
            </w:r>
          </w:p>
        </w:tc>
        <w:tc>
          <w:tcPr>
            <w:tcW w:w="1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19842</w:t>
            </w:r>
          </w:p>
        </w:tc>
      </w:tr>
      <w:tr>
        <w:trPr>
          <w:trHeight w:val="225"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1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434</w:t>
            </w:r>
          </w:p>
        </w:tc>
      </w:tr>
      <w:tr>
        <w:trPr>
          <w:trHeight w:val="63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және жеке тұлғаларға бөлшек сауда бағасымен өткізілетін, сондай-ақ өзінің өндірістік мұқтаждарына пайдалынатын бензин (авиациялықты қоспағанда)</w:t>
            </w:r>
          </w:p>
        </w:tc>
        <w:tc>
          <w:tcPr>
            <w:tcW w:w="1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412</w:t>
            </w:r>
          </w:p>
        </w:tc>
      </w:tr>
      <w:tr>
        <w:trPr>
          <w:trHeight w:val="465"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Заңды және жеке тұлғаларға бөлшек сауда бағасымен өткізілетін, сондай-ақ өзінің өндірістік мұқтаждарына пайдалынатын дизель отыны </w:t>
            </w:r>
          </w:p>
        </w:tc>
        <w:tc>
          <w:tcPr>
            <w:tcW w:w="1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r>
      <w:tr>
        <w:trPr>
          <w:trHeight w:val="225"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ресурстарды пайдаланғаны үшiн түсетiн түсiмдер</w:t>
            </w:r>
          </w:p>
        </w:tc>
        <w:tc>
          <w:tcPr>
            <w:tcW w:w="1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16000</w:t>
            </w:r>
          </w:p>
        </w:tc>
      </w:tr>
      <w:tr>
        <w:trPr>
          <w:trHeight w:val="225"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бетіне жақын көздердегі су ресурстарын пайдаланғаны үшін төлем</w:t>
            </w:r>
          </w:p>
        </w:tc>
        <w:tc>
          <w:tcPr>
            <w:tcW w:w="1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Орманды пайдаланғаны үшін төленетін төлем</w:t>
            </w:r>
          </w:p>
        </w:tc>
        <w:tc>
          <w:tcPr>
            <w:tcW w:w="1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учаскелерін пайдаланғаны үшін төлем</w:t>
            </w:r>
          </w:p>
        </w:tc>
        <w:tc>
          <w:tcPr>
            <w:tcW w:w="1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16000</w:t>
            </w:r>
          </w:p>
        </w:tc>
      </w:tr>
      <w:tr>
        <w:trPr>
          <w:trHeight w:val="225"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Қоршаған ортаны ластағаны үшін төленетін төлем</w:t>
            </w:r>
          </w:p>
        </w:tc>
        <w:tc>
          <w:tcPr>
            <w:tcW w:w="1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және кәсiби қызметтi жүргiзгенi үшiн алынатын алымдар</w:t>
            </w:r>
          </w:p>
        </w:tc>
        <w:tc>
          <w:tcPr>
            <w:tcW w:w="1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3382</w:t>
            </w:r>
          </w:p>
        </w:tc>
      </w:tr>
      <w:tr>
        <w:trPr>
          <w:trHeight w:val="225"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кәсіпкерлерді мемлекеттік тіркегені үшін алынатын алымдар</w:t>
            </w:r>
          </w:p>
        </w:tc>
        <w:tc>
          <w:tcPr>
            <w:tcW w:w="1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185</w:t>
            </w:r>
          </w:p>
        </w:tc>
      </w:tr>
      <w:tr>
        <w:trPr>
          <w:trHeight w:val="465"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Жекелеген қызмет түрлерімен айналысу құқығы үшін алынатын лицензиялық алым</w:t>
            </w:r>
          </w:p>
        </w:tc>
        <w:tc>
          <w:tcPr>
            <w:tcW w:w="1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402</w:t>
            </w:r>
          </w:p>
        </w:tc>
      </w:tr>
      <w:tr>
        <w:trPr>
          <w:trHeight w:val="465"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 мемлекеттік тіркегені үшін және филиалдар мен өкілдіктерді есептік тіркегені үшін алынатын алым</w:t>
            </w:r>
          </w:p>
        </w:tc>
        <w:tc>
          <w:tcPr>
            <w:tcW w:w="1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w:t>
            </w:r>
          </w:p>
        </w:tc>
      </w:tr>
      <w:tr>
        <w:trPr>
          <w:trHeight w:val="225"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Аукциондардан түсірілетін алым</w:t>
            </w:r>
          </w:p>
        </w:tc>
        <w:tc>
          <w:tcPr>
            <w:tcW w:w="1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Жылжымайтын мүлікті кепілдікке салуды мемлекеттік тіркегені және кеменің немесе жасалып жатқан кеменің ипотекасы үшін алынатын алым</w:t>
            </w:r>
          </w:p>
        </w:tc>
        <w:tc>
          <w:tcPr>
            <w:tcW w:w="1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r>
      <w:tr>
        <w:trPr>
          <w:trHeight w:val="225"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құралдарын мемлекеттік тіркегені үшін алым</w:t>
            </w:r>
          </w:p>
        </w:tc>
        <w:tc>
          <w:tcPr>
            <w:tcW w:w="1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465"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Жылжымайтын мүлікке және олармен мәміле жасау құқығын мемлекеттік тіркегені үшін алынатын алым</w:t>
            </w:r>
          </w:p>
        </w:tc>
        <w:tc>
          <w:tcPr>
            <w:tcW w:w="1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2650</w:t>
            </w:r>
          </w:p>
        </w:tc>
      </w:tr>
      <w:tr>
        <w:trPr>
          <w:trHeight w:val="75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маңызы бар және елді мекендердегі жалпы пайдаланудағы автомобиль жолдарының бөлу жолағында сыртқы (көрнекі) жарнамаларды орналастырғаны үшін алынатын төлем </w:t>
            </w:r>
          </w:p>
        </w:tc>
        <w:tc>
          <w:tcPr>
            <w:tcW w:w="1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r>
      <w:tr>
        <w:trPr>
          <w:trHeight w:val="255"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Құмар ойын бизнеске салық</w:t>
            </w:r>
          </w:p>
        </w:tc>
        <w:tc>
          <w:tcPr>
            <w:tcW w:w="1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r>
      <w:tr>
        <w:trPr>
          <w:trHeight w:val="255"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Тіркелген салық</w:t>
            </w:r>
          </w:p>
        </w:tc>
        <w:tc>
          <w:tcPr>
            <w:tcW w:w="1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r>
      <w:tr>
        <w:trPr>
          <w:trHeight w:val="705"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Заңдық мәнді іс-әрекеттерді жасаған үшін және (немесе) құжаттар бергені үшін оған уәкілеттігі бар мемлекеттік органдардың немесе лауазымды адамдар алатын міндетті төлемдер</w:t>
            </w:r>
          </w:p>
        </w:tc>
        <w:tc>
          <w:tcPr>
            <w:tcW w:w="1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1495</w:t>
            </w:r>
          </w:p>
        </w:tc>
      </w:tr>
      <w:tr>
        <w:trPr>
          <w:trHeight w:val="225"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баж</w:t>
            </w:r>
          </w:p>
        </w:tc>
        <w:tc>
          <w:tcPr>
            <w:tcW w:w="1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1495</w:t>
            </w:r>
          </w:p>
        </w:tc>
      </w:tr>
      <w:tr>
        <w:trPr>
          <w:trHeight w:val="1485"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Сотқа берілетін талап арыздардан, ерекше өндірістегі істер бойынша арыздардан (шағымдардан), жүгіну шағымдарынан, атқару парағының көшірмесін беру туралы мәселе бойынша сот анықтамасына жеке шағымдардан, сот бұйрығын шығару туралы арыздардан, сондай-ақ соттың шет ел соттары мен төрелік соттарының шешімдері бойынша атқару парақтарын, құжаттардың көшірмелерін (төлнұсқаларын) бергені үшін алынатын мемлекеттік баж </w:t>
            </w:r>
          </w:p>
        </w:tc>
        <w:tc>
          <w:tcPr>
            <w:tcW w:w="1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410</w:t>
            </w:r>
          </w:p>
        </w:tc>
      </w:tr>
      <w:tr>
        <w:trPr>
          <w:trHeight w:val="375"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нотариалдық кеңселер нотариустарының нотариалдық іс-әрекет жасағаны үшін алынатын мемлекеттік баж</w:t>
            </w:r>
          </w:p>
        </w:tc>
        <w:tc>
          <w:tcPr>
            <w:tcW w:w="1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15"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Азаматтық халық актілерін тіркегені, азаматтарға азаматтық хал актілерін тіркегені туралы қайта куәліктер бергені үшін, сондай-ақ туу, неке, некені бұзу, өлуі туралы актілердің жазбаларын өзгерту, толықтыру, түзету мен қалпына келтіруге байланысты куәліктерді бергені үшін алынатын мемлекеттік баж</w:t>
            </w:r>
          </w:p>
        </w:tc>
        <w:tc>
          <w:tcPr>
            <w:tcW w:w="1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860</w:t>
            </w:r>
          </w:p>
        </w:tc>
      </w:tr>
      <w:tr>
        <w:trPr>
          <w:trHeight w:val="69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Шет елге баруға және Қазақстан Республикасына басқа мемлекеттерден адамдарды шақыруға құқық беретін құжаттарды ресімдегені үшін, сондай-ақ осы құжаттарға өзгерістер енгізгені үшін алынатын мемлекеттік баж</w:t>
            </w:r>
          </w:p>
        </w:tc>
        <w:tc>
          <w:tcPr>
            <w:tcW w:w="1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225"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Тұрғылықты жерін тіркегені үшін алынатын мемлекеттік баж</w:t>
            </w:r>
          </w:p>
        </w:tc>
        <w:tc>
          <w:tcPr>
            <w:tcW w:w="1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178</w:t>
            </w:r>
          </w:p>
        </w:tc>
      </w:tr>
      <w:tr>
        <w:trPr>
          <w:trHeight w:val="30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Аңшылық құқығына рұқсат бергені үшін алынатын мемлекеттік баж</w:t>
            </w:r>
          </w:p>
        </w:tc>
        <w:tc>
          <w:tcPr>
            <w:tcW w:w="1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r>
        <w:trPr>
          <w:trHeight w:val="1605"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және заңды тұлғалардың азаматтық, қызметтік қаруының (аңшылық суық қаруды, белгі беретін қаруды, ұнғысыз атыс қаруын, механикалық шашыратқыштарды, көзден жас ағызатын немесе тітіркендіретін заттар толтырылған аэрозольді және басқа құрылғыларды, үрлемелі қуаты 7,5 Дж-дан аспайтын пневматикалық қаруды қоспағанда және калибрі 4,5 мм-ге дейінгілерін қоспағанда) әрбір бірлігін тіркегені және қайта тіркегені үшін алынатын мемлекеттік баж</w:t>
            </w:r>
          </w:p>
        </w:tc>
        <w:tc>
          <w:tcPr>
            <w:tcW w:w="1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r>
      <w:tr>
        <w:trPr>
          <w:trHeight w:val="975"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Қаруды және оның оқтарын сақтауға немесе сақтау мен алып жүруге, тасымалдауға, Қазақстан Республикасының аумағына әкелуге және Қазақстан Республикасынан әкетуге рұқсат бергені үшін алынатын мемлекеттік баж</w:t>
            </w:r>
          </w:p>
        </w:tc>
        <w:tc>
          <w:tcPr>
            <w:tcW w:w="1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225"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түсімдер</w:t>
            </w:r>
          </w:p>
        </w:tc>
        <w:tc>
          <w:tcPr>
            <w:tcW w:w="1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2939</w:t>
            </w:r>
          </w:p>
        </w:tc>
      </w:tr>
      <w:tr>
        <w:trPr>
          <w:trHeight w:val="225"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меншіктен түсетін кірістер</w:t>
            </w:r>
          </w:p>
        </w:tc>
        <w:tc>
          <w:tcPr>
            <w:tcW w:w="1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509</w:t>
            </w:r>
          </w:p>
        </w:tc>
      </w:tr>
      <w:tr>
        <w:trPr>
          <w:trHeight w:val="225"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кәсіпорындардың таза кірісі бөлігінің түсімдері</w:t>
            </w:r>
          </w:p>
        </w:tc>
        <w:tc>
          <w:tcPr>
            <w:tcW w:w="1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465"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мемлекеттік кәсіпорындардың таза кірісінің бір бөлігінің түсімдері</w:t>
            </w:r>
          </w:p>
        </w:tc>
        <w:tc>
          <w:tcPr>
            <w:tcW w:w="1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p>
        </w:tc>
        <w:tc>
          <w:tcPr>
            <w:tcW w:w="1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509</w:t>
            </w:r>
          </w:p>
        </w:tc>
      </w:tr>
      <w:tr>
        <w:trPr>
          <w:trHeight w:val="255"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меншіктегі мүлікті жалдаудан түсетін кірістер</w:t>
            </w:r>
          </w:p>
        </w:tc>
        <w:tc>
          <w:tcPr>
            <w:tcW w:w="1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509</w:t>
            </w:r>
          </w:p>
        </w:tc>
      </w:tr>
      <w:tr>
        <w:trPr>
          <w:trHeight w:val="225"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түсімдер</w:t>
            </w:r>
          </w:p>
        </w:tc>
        <w:tc>
          <w:tcPr>
            <w:tcW w:w="1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2430</w:t>
            </w:r>
          </w:p>
        </w:tc>
      </w:tr>
      <w:tr>
        <w:trPr>
          <w:trHeight w:val="225"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түсімдер</w:t>
            </w:r>
          </w:p>
        </w:tc>
        <w:tc>
          <w:tcPr>
            <w:tcW w:w="1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бюджеттен қаржыландырылатын мемлекеттік мекемелердің дебиторлық, депоненттік берешегінің түсуі</w:t>
            </w:r>
          </w:p>
        </w:tc>
        <w:tc>
          <w:tcPr>
            <w:tcW w:w="1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45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Бұрын жергілікті бюджеттен алынған, пайдаланылмаған қаражаттардың қайтарылуы</w:t>
            </w:r>
          </w:p>
        </w:tc>
        <w:tc>
          <w:tcPr>
            <w:tcW w:w="1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85"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бюджетке түсетін салықтық емес басқа да түсімдер</w:t>
            </w:r>
          </w:p>
        </w:tc>
        <w:tc>
          <w:tcPr>
            <w:tcW w:w="1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2430</w:t>
            </w:r>
          </w:p>
        </w:tc>
      </w:tr>
      <w:tr>
        <w:trPr>
          <w:trHeight w:val="21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капиталды сатудан түсетін түсімдер</w:t>
            </w:r>
          </w:p>
        </w:tc>
        <w:tc>
          <w:tcPr>
            <w:tcW w:w="1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4493</w:t>
            </w:r>
          </w:p>
        </w:tc>
      </w:tr>
      <w:tr>
        <w:trPr>
          <w:trHeight w:val="225"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және материалдық емес активтерді сату</w:t>
            </w:r>
          </w:p>
        </w:tc>
        <w:tc>
          <w:tcPr>
            <w:tcW w:w="1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сату</w:t>
            </w:r>
          </w:p>
        </w:tc>
        <w:tc>
          <w:tcPr>
            <w:tcW w:w="1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4493</w:t>
            </w:r>
          </w:p>
        </w:tc>
      </w:tr>
      <w:tr>
        <w:trPr>
          <w:trHeight w:val="225"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учаскелерін сатудан түсетін түсімдер</w:t>
            </w:r>
          </w:p>
        </w:tc>
        <w:tc>
          <w:tcPr>
            <w:tcW w:w="1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4493</w:t>
            </w:r>
          </w:p>
        </w:tc>
      </w:tr>
      <w:tr>
        <w:trPr>
          <w:trHeight w:val="225"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мақсатындағы жерлерді сатудан түсетін түсімдер</w:t>
            </w:r>
          </w:p>
        </w:tc>
        <w:tc>
          <w:tcPr>
            <w:tcW w:w="1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Трансферттердің түсімдері</w:t>
            </w:r>
          </w:p>
        </w:tc>
        <w:tc>
          <w:tcPr>
            <w:tcW w:w="1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2684124</w:t>
            </w:r>
          </w:p>
        </w:tc>
      </w:tr>
      <w:tr>
        <w:trPr>
          <w:trHeight w:val="225"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жоғары тұрған органдарынан түсетiн трансферттер</w:t>
            </w:r>
          </w:p>
        </w:tc>
        <w:tc>
          <w:tcPr>
            <w:tcW w:w="1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2684124</w:t>
            </w:r>
          </w:p>
        </w:tc>
      </w:tr>
      <w:tr>
        <w:trPr>
          <w:trHeight w:val="255"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түсетiн трансферттер</w:t>
            </w:r>
          </w:p>
        </w:tc>
        <w:tc>
          <w:tcPr>
            <w:tcW w:w="1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2684124</w:t>
            </w:r>
          </w:p>
        </w:tc>
      </w:tr>
      <w:tr>
        <w:trPr>
          <w:trHeight w:val="225"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 нысаналы трансферттер</w:t>
            </w:r>
          </w:p>
        </w:tc>
        <w:tc>
          <w:tcPr>
            <w:tcW w:w="1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449454</w:t>
            </w:r>
          </w:p>
        </w:tc>
      </w:tr>
      <w:tr>
        <w:trPr>
          <w:trHeight w:val="225"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даму трансферттері</w:t>
            </w:r>
          </w:p>
        </w:tc>
        <w:tc>
          <w:tcPr>
            <w:tcW w:w="1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400181</w:t>
            </w:r>
          </w:p>
        </w:tc>
      </w:tr>
      <w:tr>
        <w:trPr>
          <w:trHeight w:val="225"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Субвенциялар</w:t>
            </w:r>
          </w:p>
        </w:tc>
        <w:tc>
          <w:tcPr>
            <w:tcW w:w="1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1834489</w:t>
            </w:r>
          </w:p>
        </w:tc>
      </w:tr>
      <w:tr>
        <w:trPr>
          <w:trHeight w:val="225"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Функционалдық топ</w:t>
            </w:r>
          </w:p>
        </w:tc>
        <w:tc>
          <w:tcPr>
            <w:tcW w:w="17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БАРЛЫҒЫ</w:t>
            </w:r>
          </w:p>
        </w:tc>
      </w:tr>
      <w:tr>
        <w:trPr>
          <w:trHeight w:val="225"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225"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225"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225"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Кіші бағдарлама</w:t>
            </w:r>
          </w:p>
        </w:tc>
        <w:tc>
          <w:tcPr>
            <w:tcW w:w="0" w:type="auto"/>
            <w:vMerge/>
            <w:tcBorders>
              <w:top w:val="nil"/>
              <w:left w:val="single" w:color="cfcfcf" w:sz="5"/>
              <w:bottom w:val="single" w:color="cfcfcf" w:sz="5"/>
              <w:right w:val="single" w:color="cfcfcf" w:sz="5"/>
            </w:tcBorders>
          </w:tcPr>
          <w:p/>
        </w:tc>
      </w:tr>
      <w:tr>
        <w:trPr>
          <w:trHeight w:val="48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АТАУЫ
</w:t>
            </w:r>
          </w:p>
        </w:tc>
        <w:tc>
          <w:tcPr>
            <w:tcW w:w="0" w:type="auto"/>
            <w:vMerge/>
            <w:tcBorders>
              <w:top w:val="nil"/>
              <w:left w:val="single" w:color="cfcfcf" w:sz="5"/>
              <w:bottom w:val="single" w:color="cfcfcf" w:sz="5"/>
              <w:right w:val="single" w:color="cfcfcf" w:sz="5"/>
            </w:tcBorders>
          </w:tcPr>
          <w:p/>
        </w:tc>
      </w:tr>
      <w:tr>
        <w:trPr>
          <w:trHeight w:val="3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5
</w:t>
            </w:r>
          </w:p>
        </w:tc>
        <w:tc>
          <w:tcPr>
            <w:tcW w:w="7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6
</w:t>
            </w:r>
          </w:p>
        </w:tc>
        <w:tc>
          <w:tcPr>
            <w:tcW w:w="1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7
</w:t>
            </w:r>
          </w:p>
        </w:tc>
      </w:tr>
      <w:tr>
        <w:trPr>
          <w:trHeight w:val="255"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ШЫҒЫНДАР</w:t>
            </w:r>
          </w:p>
        </w:tc>
        <w:tc>
          <w:tcPr>
            <w:tcW w:w="1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4816594</w:t>
            </w:r>
          </w:p>
        </w:tc>
      </w:tr>
      <w:tr>
        <w:trPr>
          <w:trHeight w:val="255"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 көрсету</w:t>
            </w:r>
          </w:p>
        </w:tc>
        <w:tc>
          <w:tcPr>
            <w:tcW w:w="1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378585</w:t>
            </w:r>
          </w:p>
        </w:tc>
      </w:tr>
      <w:tr>
        <w:trPr>
          <w:trHeight w:val="465"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c>
          <w:tcPr>
            <w:tcW w:w="1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330570</w:t>
            </w:r>
          </w:p>
        </w:tc>
      </w:tr>
      <w:tr>
        <w:trPr>
          <w:trHeight w:val="225"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мәслихатының аппараты</w:t>
            </w:r>
          </w:p>
        </w:tc>
        <w:tc>
          <w:tcPr>
            <w:tcW w:w="1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19569</w:t>
            </w:r>
          </w:p>
        </w:tc>
      </w:tr>
      <w:tr>
        <w:trPr>
          <w:trHeight w:val="225"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112</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мәслихатының қызметін қамтамасыз ету жөніндегі қызметтер</w:t>
            </w:r>
          </w:p>
        </w:tc>
        <w:tc>
          <w:tcPr>
            <w:tcW w:w="1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19359</w:t>
            </w:r>
          </w:p>
        </w:tc>
      </w:tr>
      <w:tr>
        <w:trPr>
          <w:trHeight w:val="225"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112</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1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w:t>
            </w:r>
          </w:p>
        </w:tc>
      </w:tr>
      <w:tr>
        <w:trPr>
          <w:trHeight w:val="24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әкiмінің аппараты</w:t>
            </w:r>
          </w:p>
        </w:tc>
        <w:tc>
          <w:tcPr>
            <w:tcW w:w="1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86181</w:t>
            </w:r>
          </w:p>
        </w:tc>
      </w:tr>
      <w:tr>
        <w:trPr>
          <w:trHeight w:val="225"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122</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әкімінің қызметін қамтамасыз ету жөніндегі қызметтер</w:t>
            </w:r>
          </w:p>
        </w:tc>
        <w:tc>
          <w:tcPr>
            <w:tcW w:w="1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85933</w:t>
            </w:r>
          </w:p>
        </w:tc>
      </w:tr>
      <w:tr>
        <w:trPr>
          <w:trHeight w:val="27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122</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1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w:t>
            </w:r>
          </w:p>
        </w:tc>
      </w:tr>
      <w:tr>
        <w:trPr>
          <w:trHeight w:val="27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122</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1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w:t>
            </w:r>
          </w:p>
        </w:tc>
      </w:tr>
      <w:tr>
        <w:trPr>
          <w:trHeight w:val="465"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аул (село), ауылдық (селолық) округ әкімі аппараты</w:t>
            </w:r>
          </w:p>
        </w:tc>
        <w:tc>
          <w:tcPr>
            <w:tcW w:w="1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224820</w:t>
            </w:r>
          </w:p>
        </w:tc>
      </w:tr>
      <w:tr>
        <w:trPr>
          <w:trHeight w:val="495"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123</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аул (село), ауылдық (селолық) округ әкімінің қызметін қамтамасыз ету жөніндегі қызметтер</w:t>
            </w:r>
          </w:p>
        </w:tc>
        <w:tc>
          <w:tcPr>
            <w:tcW w:w="1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216226</w:t>
            </w:r>
          </w:p>
        </w:tc>
      </w:tr>
      <w:tr>
        <w:trPr>
          <w:trHeight w:val="33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123</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1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8594</w:t>
            </w:r>
          </w:p>
        </w:tc>
      </w:tr>
      <w:tr>
        <w:trPr>
          <w:trHeight w:val="255"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Қаржылық қызмет</w:t>
            </w:r>
          </w:p>
        </w:tc>
        <w:tc>
          <w:tcPr>
            <w:tcW w:w="1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19376</w:t>
            </w:r>
          </w:p>
        </w:tc>
      </w:tr>
      <w:tr>
        <w:trPr>
          <w:trHeight w:val="285"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1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19376</w:t>
            </w:r>
          </w:p>
        </w:tc>
      </w:tr>
      <w:tr>
        <w:trPr>
          <w:trHeight w:val="465"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452</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бюджетін орындау және ауданның коммуналдық меншігін басқару саласындағы мемлекеттік саясатты іске асыру жөніндегі қызметтер</w:t>
            </w:r>
          </w:p>
        </w:tc>
        <w:tc>
          <w:tcPr>
            <w:tcW w:w="1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16656</w:t>
            </w:r>
          </w:p>
        </w:tc>
      </w:tr>
      <w:tr>
        <w:trPr>
          <w:trHeight w:val="225"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452</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салу мақсатында мүлікті бағалауды жүргізу</w:t>
            </w:r>
          </w:p>
        </w:tc>
        <w:tc>
          <w:tcPr>
            <w:tcW w:w="1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r>
      <w:tr>
        <w:trPr>
          <w:trHeight w:val="27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452</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меншікке түскен мүлікті есепке алу, сақтау, бағалау және сату</w:t>
            </w:r>
          </w:p>
        </w:tc>
        <w:tc>
          <w:tcPr>
            <w:tcW w:w="1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1300</w:t>
            </w:r>
          </w:p>
        </w:tc>
      </w:tr>
      <w:tr>
        <w:trPr>
          <w:trHeight w:val="33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452</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1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420</w:t>
            </w:r>
          </w:p>
        </w:tc>
      </w:tr>
      <w:tr>
        <w:trPr>
          <w:trHeight w:val="225"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Жоспарлау және статистикалық қызмет</w:t>
            </w:r>
          </w:p>
        </w:tc>
        <w:tc>
          <w:tcPr>
            <w:tcW w:w="1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28639</w:t>
            </w:r>
          </w:p>
        </w:tc>
      </w:tr>
      <w:tr>
        <w:trPr>
          <w:trHeight w:val="495"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c>
          <w:tcPr>
            <w:tcW w:w="1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28639</w:t>
            </w:r>
          </w:p>
        </w:tc>
      </w:tr>
      <w:tr>
        <w:trPr>
          <w:trHeight w:val="69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453</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саясатты, мемлекеттік жоспарлау жүйесін қалыптастыру мен дамыту және ауданды басқару саласындағы мемлекеттік саясатты іске асыру жөніндегі қызметтер</w:t>
            </w:r>
          </w:p>
        </w:tc>
        <w:tc>
          <w:tcPr>
            <w:tcW w:w="1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27717</w:t>
            </w:r>
          </w:p>
        </w:tc>
      </w:tr>
      <w:tr>
        <w:trPr>
          <w:trHeight w:val="255"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453</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1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922</w:t>
            </w:r>
          </w:p>
        </w:tc>
      </w:tr>
      <w:tr>
        <w:trPr>
          <w:trHeight w:val="225"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p>
        </w:tc>
        <w:tc>
          <w:tcPr>
            <w:tcW w:w="1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4742</w:t>
            </w:r>
          </w:p>
        </w:tc>
      </w:tr>
      <w:tr>
        <w:trPr>
          <w:trHeight w:val="225"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Әскери мұқтаждар</w:t>
            </w:r>
          </w:p>
        </w:tc>
        <w:tc>
          <w:tcPr>
            <w:tcW w:w="1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1488</w:t>
            </w:r>
          </w:p>
        </w:tc>
      </w:tr>
      <w:tr>
        <w:trPr>
          <w:trHeight w:val="225"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әкiмінің аппараты</w:t>
            </w:r>
          </w:p>
        </w:tc>
        <w:tc>
          <w:tcPr>
            <w:tcW w:w="1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1488</w:t>
            </w:r>
          </w:p>
        </w:tc>
      </w:tr>
      <w:tr>
        <w:trPr>
          <w:trHeight w:val="225"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122</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Жалпыға бірдей әскери міндетті атқару шеңберіндегі іс - шаралар </w:t>
            </w:r>
          </w:p>
        </w:tc>
        <w:tc>
          <w:tcPr>
            <w:tcW w:w="1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1488</w:t>
            </w:r>
          </w:p>
        </w:tc>
      </w:tr>
      <w:tr>
        <w:trPr>
          <w:trHeight w:val="225"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Төтенше жағдайлар жөнiндегi жұмыстарды ұйымдастыру</w:t>
            </w:r>
          </w:p>
        </w:tc>
        <w:tc>
          <w:tcPr>
            <w:tcW w:w="1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3254</w:t>
            </w:r>
          </w:p>
        </w:tc>
      </w:tr>
      <w:tr>
        <w:trPr>
          <w:trHeight w:val="225"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әкiмінің аппараты</w:t>
            </w:r>
          </w:p>
        </w:tc>
        <w:tc>
          <w:tcPr>
            <w:tcW w:w="1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3254</w:t>
            </w:r>
          </w:p>
        </w:tc>
      </w:tr>
      <w:tr>
        <w:trPr>
          <w:trHeight w:val="45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122</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ауқымындағы төтенше жағдайлардың алдын алу және оларды жою</w:t>
            </w:r>
          </w:p>
        </w:tc>
        <w:tc>
          <w:tcPr>
            <w:tcW w:w="1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3254</w:t>
            </w:r>
          </w:p>
        </w:tc>
      </w:tr>
      <w:tr>
        <w:trPr>
          <w:trHeight w:val="285"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тәртіп, қауіпсіздік, құқықтық, сот, қылмыстық-атқару қызметі</w:t>
            </w:r>
          </w:p>
        </w:tc>
        <w:tc>
          <w:tcPr>
            <w:tcW w:w="1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9350</w:t>
            </w:r>
          </w:p>
        </w:tc>
      </w:tr>
      <w:tr>
        <w:trPr>
          <w:trHeight w:val="255"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қызметi</w:t>
            </w:r>
          </w:p>
        </w:tc>
        <w:tc>
          <w:tcPr>
            <w:tcW w:w="1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9350</w:t>
            </w:r>
          </w:p>
        </w:tc>
      </w:tr>
      <w:tr>
        <w:trPr>
          <w:trHeight w:val="48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1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9350</w:t>
            </w:r>
          </w:p>
        </w:tc>
      </w:tr>
      <w:tr>
        <w:trPr>
          <w:trHeight w:val="27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458</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жол қозғалысы қауіпсіздігін қамтамасыз ету</w:t>
            </w:r>
          </w:p>
        </w:tc>
        <w:tc>
          <w:tcPr>
            <w:tcW w:w="1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9350</w:t>
            </w:r>
          </w:p>
        </w:tc>
      </w:tr>
      <w:tr>
        <w:trPr>
          <w:trHeight w:val="255"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1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2608668</w:t>
            </w:r>
          </w:p>
        </w:tc>
      </w:tr>
      <w:tr>
        <w:trPr>
          <w:trHeight w:val="225"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тәрбиелеу және оқыту</w:t>
            </w:r>
          </w:p>
        </w:tc>
        <w:tc>
          <w:tcPr>
            <w:tcW w:w="1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402207</w:t>
            </w:r>
          </w:p>
        </w:tc>
      </w:tr>
      <w:tr>
        <w:trPr>
          <w:trHeight w:val="465"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аул (село), ауылдық (селолық) округ әкімі аппараты</w:t>
            </w:r>
          </w:p>
        </w:tc>
        <w:tc>
          <w:tcPr>
            <w:tcW w:w="1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38318</w:t>
            </w:r>
          </w:p>
        </w:tc>
      </w:tr>
      <w:tr>
        <w:trPr>
          <w:trHeight w:val="225"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123</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тәрбиелеу және оқыту ұйымдарын қолдау</w:t>
            </w:r>
          </w:p>
        </w:tc>
        <w:tc>
          <w:tcPr>
            <w:tcW w:w="1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38318</w:t>
            </w:r>
          </w:p>
        </w:tc>
      </w:tr>
      <w:tr>
        <w:trPr>
          <w:trHeight w:val="27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1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363889</w:t>
            </w:r>
          </w:p>
        </w:tc>
      </w:tr>
      <w:tr>
        <w:trPr>
          <w:trHeight w:val="255"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464</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тәрбиелеу мен оқытуды қамтамасыз ету</w:t>
            </w:r>
          </w:p>
        </w:tc>
        <w:tc>
          <w:tcPr>
            <w:tcW w:w="1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362165</w:t>
            </w:r>
          </w:p>
        </w:tc>
      </w:tr>
      <w:tr>
        <w:trPr>
          <w:trHeight w:val="69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464</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Республикалық бюджеттен берілетін нысаналы трансферттер есебінен мектепке дейінгі ұйымдардың тәрбиешілеріне біліктілік санаты үшін қосымша ақының мөлшерін ұлғайту </w:t>
            </w:r>
          </w:p>
        </w:tc>
        <w:tc>
          <w:tcPr>
            <w:tcW w:w="1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1724</w:t>
            </w:r>
          </w:p>
        </w:tc>
      </w:tr>
      <w:tr>
        <w:trPr>
          <w:trHeight w:val="225"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бастауыш, жалпы негізгі, жалпы орта бiлiм беру</w:t>
            </w:r>
          </w:p>
        </w:tc>
        <w:tc>
          <w:tcPr>
            <w:tcW w:w="1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2137093</w:t>
            </w:r>
          </w:p>
        </w:tc>
      </w:tr>
      <w:tr>
        <w:trPr>
          <w:trHeight w:val="54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1813</w:t>
            </w:r>
          </w:p>
        </w:tc>
      </w:tr>
      <w:tr>
        <w:trPr>
          <w:trHeight w:val="48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123</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(селолық) жерлерде балаларды мектепке дейін тегін алып баруды және кері алып келуді ұйымдастыру</w:t>
            </w:r>
          </w:p>
        </w:tc>
        <w:tc>
          <w:tcPr>
            <w:tcW w:w="1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1813</w:t>
            </w:r>
          </w:p>
        </w:tc>
      </w:tr>
      <w:tr>
        <w:trPr>
          <w:trHeight w:val="255"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беру бөлімі</w:t>
            </w:r>
          </w:p>
        </w:tc>
        <w:tc>
          <w:tcPr>
            <w:tcW w:w="1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2135280</w:t>
            </w:r>
          </w:p>
        </w:tc>
      </w:tr>
      <w:tr>
        <w:trPr>
          <w:trHeight w:val="255"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464</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1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2010729</w:t>
            </w:r>
          </w:p>
        </w:tc>
      </w:tr>
      <w:tr>
        <w:trPr>
          <w:trHeight w:val="225"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464</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Балаларға қосымша білім беру</w:t>
            </w:r>
          </w:p>
        </w:tc>
        <w:tc>
          <w:tcPr>
            <w:tcW w:w="1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95333</w:t>
            </w:r>
          </w:p>
        </w:tc>
      </w:tr>
      <w:tr>
        <w:trPr>
          <w:trHeight w:val="465"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464</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064</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есебінен мектеп мұғалімдеріне біліктілік санаты үшін қосымша ақының мөлшерін ұлғайту</w:t>
            </w:r>
          </w:p>
        </w:tc>
        <w:tc>
          <w:tcPr>
            <w:tcW w:w="1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29218</w:t>
            </w:r>
          </w:p>
        </w:tc>
      </w:tr>
      <w:tr>
        <w:trPr>
          <w:trHeight w:val="225"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саласындағы өзге де қызметтер</w:t>
            </w:r>
          </w:p>
        </w:tc>
        <w:tc>
          <w:tcPr>
            <w:tcW w:w="1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69368</w:t>
            </w:r>
          </w:p>
        </w:tc>
      </w:tr>
      <w:tr>
        <w:trPr>
          <w:trHeight w:val="24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беру бөлімі</w:t>
            </w:r>
          </w:p>
        </w:tc>
        <w:tc>
          <w:tcPr>
            <w:tcW w:w="1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69368</w:t>
            </w:r>
          </w:p>
        </w:tc>
      </w:tr>
      <w:tr>
        <w:trPr>
          <w:trHeight w:val="465"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464</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p>
        </w:tc>
        <w:tc>
          <w:tcPr>
            <w:tcW w:w="1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23393</w:t>
            </w:r>
          </w:p>
        </w:tc>
      </w:tr>
      <w:tr>
        <w:trPr>
          <w:trHeight w:val="54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464</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 үшін оқулықтар мен оқу - әдістемелік кешендерді сатып алу және жеткізу</w:t>
            </w:r>
          </w:p>
        </w:tc>
        <w:tc>
          <w:tcPr>
            <w:tcW w:w="1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19442</w:t>
            </w:r>
          </w:p>
        </w:tc>
      </w:tr>
      <w:tr>
        <w:trPr>
          <w:trHeight w:val="465"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464</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ауқымдағы мектеп олимпиадаларын және мектептен тыс іс-шараларды өткiзу</w:t>
            </w:r>
          </w:p>
        </w:tc>
        <w:tc>
          <w:tcPr>
            <w:tcW w:w="1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1666</w:t>
            </w:r>
          </w:p>
        </w:tc>
      </w:tr>
      <w:tr>
        <w:trPr>
          <w:trHeight w:val="225"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464</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1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w:t>
            </w:r>
          </w:p>
        </w:tc>
      </w:tr>
      <w:tr>
        <w:trPr>
          <w:trHeight w:val="915"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464</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есебінен жетім баланы (жетім балаларды) және ата-аналарының қамқорынсыз қалған баланы (балаларды) күтіп-ұстауға асыраушыларына ай сайынғы ақшалай қаражат төлемдері</w:t>
            </w:r>
          </w:p>
        </w:tc>
        <w:tc>
          <w:tcPr>
            <w:tcW w:w="1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8926</w:t>
            </w:r>
          </w:p>
        </w:tc>
      </w:tr>
      <w:tr>
        <w:trPr>
          <w:trHeight w:val="465"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464</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Республикалық бюджеттен берілетін трансферттер есебінен үйде оқытылатын мүгедек балаларды жабдықпен, бағдарламалық қамтыммен қамтамасыз ету </w:t>
            </w:r>
          </w:p>
        </w:tc>
        <w:tc>
          <w:tcPr>
            <w:tcW w:w="1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10941</w:t>
            </w:r>
          </w:p>
        </w:tc>
      </w:tr>
      <w:tr>
        <w:trPr>
          <w:trHeight w:val="27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қамсыздандыру</w:t>
            </w:r>
          </w:p>
        </w:tc>
        <w:tc>
          <w:tcPr>
            <w:tcW w:w="1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297434</w:t>
            </w:r>
          </w:p>
        </w:tc>
      </w:tr>
      <w:tr>
        <w:trPr>
          <w:trHeight w:val="225"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w:t>
            </w:r>
          </w:p>
        </w:tc>
        <w:tc>
          <w:tcPr>
            <w:tcW w:w="1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250907</w:t>
            </w:r>
          </w:p>
        </w:tc>
      </w:tr>
      <w:tr>
        <w:trPr>
          <w:trHeight w:val="225"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және әлеуметтік бағдарламалар бөлімі</w:t>
            </w:r>
          </w:p>
        </w:tc>
        <w:tc>
          <w:tcPr>
            <w:tcW w:w="1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250907</w:t>
            </w:r>
          </w:p>
        </w:tc>
      </w:tr>
      <w:tr>
        <w:trPr>
          <w:trHeight w:val="225"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451</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Еңбекпен қамту бағдарламасы</w:t>
            </w:r>
          </w:p>
        </w:tc>
        <w:tc>
          <w:tcPr>
            <w:tcW w:w="1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57399</w:t>
            </w:r>
          </w:p>
        </w:tc>
      </w:tr>
      <w:tr>
        <w:trPr>
          <w:trHeight w:val="225"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451</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002</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7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жұмыстар</w:t>
            </w:r>
          </w:p>
        </w:tc>
        <w:tc>
          <w:tcPr>
            <w:tcW w:w="1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21881</w:t>
            </w:r>
          </w:p>
        </w:tc>
      </w:tr>
      <w:tr>
        <w:trPr>
          <w:trHeight w:val="225"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451</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002</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w:t>
            </w:r>
          </w:p>
        </w:tc>
        <w:tc>
          <w:tcPr>
            <w:tcW w:w="7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Жұмыссыздарды кәсіптік даярлау және қайта даярлау</w:t>
            </w:r>
          </w:p>
        </w:tc>
        <w:tc>
          <w:tcPr>
            <w:tcW w:w="1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w:t>
            </w:r>
          </w:p>
        </w:tc>
        <w:tc>
          <w:tcPr>
            <w:tcW w:w="7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Халықты жұмыспен қамту саласында азаматтарды әлеуметтік қорғау жөніндегі қосымша шаралар</w:t>
            </w:r>
          </w:p>
        </w:tc>
        <w:tc>
          <w:tcPr>
            <w:tcW w:w="1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w:t>
            </w:r>
          </w:p>
        </w:tc>
        <w:tc>
          <w:tcPr>
            <w:tcW w:w="7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ағымдағы нысаналы трансферттер есебінен әлеуметтік жұмыс орындар және жастар тәжірибесі бағдарламасын кеңейту</w:t>
            </w:r>
          </w:p>
        </w:tc>
        <w:tc>
          <w:tcPr>
            <w:tcW w:w="1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451</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002</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w:t>
            </w:r>
          </w:p>
        </w:tc>
        <w:tc>
          <w:tcPr>
            <w:tcW w:w="7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2020 бағдарламасына қатысушыларға мемлекеттік қолдау шараларын көрсету</w:t>
            </w:r>
          </w:p>
        </w:tc>
        <w:tc>
          <w:tcPr>
            <w:tcW w:w="1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35518</w:t>
            </w:r>
          </w:p>
        </w:tc>
      </w:tr>
      <w:tr>
        <w:trPr>
          <w:trHeight w:val="138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451</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елді мекендерде тұратын және жұмыс істейтін мемлекеттік әлеуметтік қамсыздандыру, мәдениет және спорт ұйымдарының мамандарына, ауылдық жерде жұмыс істейтін білім берудің педагог қызметкерлеріне және мемлекеттік денсаулық сақтау секторы ұйымдарының медицина және фармацевтика қызметкерлеріне отын сатып алу үшін Қазақстан Республикасының заңнамасына сәйкес әлеуметтік көмек беру</w:t>
            </w:r>
          </w:p>
        </w:tc>
        <w:tc>
          <w:tcPr>
            <w:tcW w:w="1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15310</w:t>
            </w:r>
          </w:p>
        </w:tc>
      </w:tr>
      <w:tr>
        <w:trPr>
          <w:trHeight w:val="225"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451</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атаулы әлеуметтік көмек</w:t>
            </w:r>
          </w:p>
        </w:tc>
        <w:tc>
          <w:tcPr>
            <w:tcW w:w="1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5210</w:t>
            </w:r>
          </w:p>
        </w:tc>
      </w:tr>
      <w:tr>
        <w:trPr>
          <w:trHeight w:val="225"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451</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005</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есебінен</w:t>
            </w:r>
          </w:p>
        </w:tc>
        <w:tc>
          <w:tcPr>
            <w:tcW w:w="1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451</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005</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бюджет қаражаты есебінен </w:t>
            </w:r>
          </w:p>
        </w:tc>
        <w:tc>
          <w:tcPr>
            <w:tcW w:w="1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5210</w:t>
            </w:r>
          </w:p>
        </w:tc>
      </w:tr>
      <w:tr>
        <w:trPr>
          <w:trHeight w:val="225"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451</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көмегі</w:t>
            </w:r>
          </w:p>
        </w:tc>
        <w:tc>
          <w:tcPr>
            <w:tcW w:w="1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23238</w:t>
            </w:r>
          </w:p>
        </w:tc>
      </w:tr>
      <w:tr>
        <w:trPr>
          <w:trHeight w:val="225"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451</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006</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есебінен</w:t>
            </w:r>
          </w:p>
        </w:tc>
        <w:tc>
          <w:tcPr>
            <w:tcW w:w="1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451</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006</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бюджет қаражаты есебінен </w:t>
            </w:r>
          </w:p>
        </w:tc>
        <w:tc>
          <w:tcPr>
            <w:tcW w:w="1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23238</w:t>
            </w:r>
          </w:p>
        </w:tc>
      </w:tr>
      <w:tr>
        <w:trPr>
          <w:trHeight w:val="465"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451</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p>
        </w:tc>
        <w:tc>
          <w:tcPr>
            <w:tcW w:w="1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28079</w:t>
            </w:r>
          </w:p>
        </w:tc>
      </w:tr>
      <w:tr>
        <w:trPr>
          <w:trHeight w:val="225"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451</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007</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028</w:t>
            </w:r>
          </w:p>
        </w:tc>
        <w:tc>
          <w:tcPr>
            <w:tcW w:w="7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берілетін трансферттер есебінен</w:t>
            </w:r>
          </w:p>
        </w:tc>
        <w:tc>
          <w:tcPr>
            <w:tcW w:w="1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22483</w:t>
            </w:r>
          </w:p>
        </w:tc>
      </w:tr>
      <w:tr>
        <w:trPr>
          <w:trHeight w:val="225"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451</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007</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029</w:t>
            </w:r>
          </w:p>
        </w:tc>
        <w:tc>
          <w:tcPr>
            <w:tcW w:w="7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бюджет қаражаты есебінен</w:t>
            </w:r>
          </w:p>
        </w:tc>
        <w:tc>
          <w:tcPr>
            <w:tcW w:w="1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5596</w:t>
            </w:r>
          </w:p>
        </w:tc>
      </w:tr>
      <w:tr>
        <w:trPr>
          <w:trHeight w:val="705"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451</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1999 жылдың 26 шілдеде "Отан", "Даңқ" ордендерімен марапатталған, "Халық қаһарманы" атағын және республиканың құрметті атақтарын алған азаматтарды әлеуметтік қолдау</w:t>
            </w:r>
          </w:p>
        </w:tc>
        <w:tc>
          <w:tcPr>
            <w:tcW w:w="1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w:t>
            </w:r>
          </w:p>
        </w:tc>
      </w:tr>
      <w:tr>
        <w:trPr>
          <w:trHeight w:val="42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451</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Үйден тәрбиеленіп оқытылатын мүгедек балаларды материалдық қамтамасыз ету</w:t>
            </w:r>
          </w:p>
        </w:tc>
        <w:tc>
          <w:tcPr>
            <w:tcW w:w="1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1794</w:t>
            </w:r>
          </w:p>
        </w:tc>
      </w:tr>
      <w:tr>
        <w:trPr>
          <w:trHeight w:val="225"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451</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үйде әлеуметтік көмек көрсету</w:t>
            </w:r>
          </w:p>
        </w:tc>
        <w:tc>
          <w:tcPr>
            <w:tcW w:w="1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30579</w:t>
            </w:r>
          </w:p>
        </w:tc>
      </w:tr>
      <w:tr>
        <w:trPr>
          <w:trHeight w:val="225"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451</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014</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Республикалық бюджеттен берілетін трансферттер есебінен </w:t>
            </w:r>
          </w:p>
        </w:tc>
        <w:tc>
          <w:tcPr>
            <w:tcW w:w="1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5827</w:t>
            </w:r>
          </w:p>
        </w:tc>
      </w:tr>
      <w:tr>
        <w:trPr>
          <w:trHeight w:val="225"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451</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014</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1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24752</w:t>
            </w:r>
          </w:p>
        </w:tc>
      </w:tr>
      <w:tr>
        <w:trPr>
          <w:trHeight w:val="225"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451</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 мемлекеттік жәрдемақылар</w:t>
            </w:r>
          </w:p>
        </w:tc>
        <w:tc>
          <w:tcPr>
            <w:tcW w:w="1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58430</w:t>
            </w:r>
          </w:p>
        </w:tc>
      </w:tr>
      <w:tr>
        <w:trPr>
          <w:trHeight w:val="225"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451</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016</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Республикалық бюджеттен берілетін трансферттер есебінен </w:t>
            </w:r>
          </w:p>
        </w:tc>
        <w:tc>
          <w:tcPr>
            <w:tcW w:w="1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451</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016</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бюджет қаражаты есебінен </w:t>
            </w:r>
          </w:p>
        </w:tc>
        <w:tc>
          <w:tcPr>
            <w:tcW w:w="1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58430</w:t>
            </w:r>
          </w:p>
        </w:tc>
      </w:tr>
      <w:tr>
        <w:trPr>
          <w:trHeight w:val="705"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451</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қамтамасыз етуге, және ымдау тілі мамандарының қызмет көрсетуін, жеке көмекшілермен қамтамасыз ету</w:t>
            </w:r>
          </w:p>
        </w:tc>
        <w:tc>
          <w:tcPr>
            <w:tcW w:w="1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19667</w:t>
            </w:r>
          </w:p>
        </w:tc>
      </w:tr>
      <w:tr>
        <w:trPr>
          <w:trHeight w:val="27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451</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орталықтарының қызметін қамтамасыз ету</w:t>
            </w:r>
          </w:p>
        </w:tc>
        <w:tc>
          <w:tcPr>
            <w:tcW w:w="1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11123</w:t>
            </w:r>
          </w:p>
        </w:tc>
      </w:tr>
      <w:tr>
        <w:trPr>
          <w:trHeight w:val="315"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451</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023</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Республикалық бюджеттен берілетін трансферттер есебінен </w:t>
            </w:r>
          </w:p>
        </w:tc>
        <w:tc>
          <w:tcPr>
            <w:tcW w:w="1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11123</w:t>
            </w:r>
          </w:p>
        </w:tc>
      </w:tr>
      <w:tr>
        <w:trPr>
          <w:trHeight w:val="465"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қамтамасыз ету салаларындағы өзге де қызметтер</w:t>
            </w:r>
          </w:p>
        </w:tc>
        <w:tc>
          <w:tcPr>
            <w:tcW w:w="1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46527</w:t>
            </w:r>
          </w:p>
        </w:tc>
      </w:tr>
      <w:tr>
        <w:trPr>
          <w:trHeight w:val="525"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1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46527</w:t>
            </w:r>
          </w:p>
        </w:tc>
      </w:tr>
      <w:tr>
        <w:trPr>
          <w:trHeight w:val="69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451</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жұмыспен қамтуды қамтамасыз ету және халық үшін әлеуметтік бағдарламаларды іске асыру саласындағы мемлекеттік саясатты іске асыру жөніндегі қызметтер</w:t>
            </w:r>
          </w:p>
        </w:tc>
        <w:tc>
          <w:tcPr>
            <w:tcW w:w="1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28708</w:t>
            </w:r>
          </w:p>
        </w:tc>
      </w:tr>
      <w:tr>
        <w:trPr>
          <w:trHeight w:val="465"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451</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 мен басқа да әлеуметтік төлемдерді есептеу, төлеу мен жеткізу бойынша қызметтерге ақы төлеу</w:t>
            </w:r>
          </w:p>
        </w:tc>
        <w:tc>
          <w:tcPr>
            <w:tcW w:w="1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1370</w:t>
            </w:r>
          </w:p>
        </w:tc>
      </w:tr>
      <w:tr>
        <w:trPr>
          <w:trHeight w:val="225"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451</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1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16449</w:t>
            </w:r>
          </w:p>
        </w:tc>
      </w:tr>
      <w:tr>
        <w:trPr>
          <w:trHeight w:val="225"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1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789720</w:t>
            </w:r>
          </w:p>
        </w:tc>
      </w:tr>
      <w:tr>
        <w:trPr>
          <w:trHeight w:val="255"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шаруашылығы</w:t>
            </w:r>
          </w:p>
        </w:tc>
        <w:tc>
          <w:tcPr>
            <w:tcW w:w="1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222031</w:t>
            </w:r>
          </w:p>
        </w:tc>
      </w:tr>
      <w:tr>
        <w:trPr>
          <w:trHeight w:val="51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1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18531</w:t>
            </w:r>
          </w:p>
        </w:tc>
      </w:tr>
      <w:tr>
        <w:trPr>
          <w:trHeight w:val="495"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458</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041</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қамту-2020 бағдарламасы бойынша ауылдық елді мекендерді дамыту шеңберінде объектілерді жөндеу және абаттандыру</w:t>
            </w:r>
          </w:p>
        </w:tc>
        <w:tc>
          <w:tcPr>
            <w:tcW w:w="1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18531</w:t>
            </w:r>
          </w:p>
        </w:tc>
      </w:tr>
      <w:tr>
        <w:trPr>
          <w:trHeight w:val="255"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458</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041</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Республикалық бюджеттен берілетін трансферттер есебінен </w:t>
            </w:r>
          </w:p>
        </w:tc>
        <w:tc>
          <w:tcPr>
            <w:tcW w:w="1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18531</w:t>
            </w:r>
          </w:p>
        </w:tc>
      </w:tr>
      <w:tr>
        <w:trPr>
          <w:trHeight w:val="255"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беру бөлімі</w:t>
            </w:r>
          </w:p>
        </w:tc>
        <w:tc>
          <w:tcPr>
            <w:tcW w:w="1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29490</w:t>
            </w:r>
          </w:p>
        </w:tc>
      </w:tr>
      <w:tr>
        <w:trPr>
          <w:trHeight w:val="495"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464</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026</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қамту-2020 бағдарламасы бойынша ауылдық елді мекендерді дамыту шеңберінде объектілерді жөндеу</w:t>
            </w:r>
          </w:p>
        </w:tc>
        <w:tc>
          <w:tcPr>
            <w:tcW w:w="1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29490</w:t>
            </w:r>
          </w:p>
        </w:tc>
      </w:tr>
      <w:tr>
        <w:trPr>
          <w:trHeight w:val="255"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464</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026</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Республикалық бюджеттен берілетін трансферттер есебінен </w:t>
            </w:r>
          </w:p>
        </w:tc>
        <w:tc>
          <w:tcPr>
            <w:tcW w:w="1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29490</w:t>
            </w:r>
          </w:p>
        </w:tc>
      </w:tr>
      <w:tr>
        <w:trPr>
          <w:trHeight w:val="255"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1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174010</w:t>
            </w:r>
          </w:p>
        </w:tc>
      </w:tr>
      <w:tr>
        <w:trPr>
          <w:trHeight w:val="465"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467</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коммуналдық тұрғын үй қорының тұрғын үйін жобалау,салу және (немесе) сатып алу</w:t>
            </w:r>
          </w:p>
        </w:tc>
        <w:tc>
          <w:tcPr>
            <w:tcW w:w="1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174010</w:t>
            </w:r>
          </w:p>
        </w:tc>
      </w:tr>
      <w:tr>
        <w:trPr>
          <w:trHeight w:val="225"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467</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003</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Республикалық бюджеттен берілетін трансферттер есебінен </w:t>
            </w:r>
          </w:p>
        </w:tc>
        <w:tc>
          <w:tcPr>
            <w:tcW w:w="1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467</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003</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бюджет қаражаты есебінен </w:t>
            </w:r>
          </w:p>
        </w:tc>
        <w:tc>
          <w:tcPr>
            <w:tcW w:w="1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174010</w:t>
            </w:r>
          </w:p>
        </w:tc>
      </w:tr>
      <w:tr>
        <w:trPr>
          <w:trHeight w:val="255"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w:t>
            </w:r>
          </w:p>
        </w:tc>
        <w:tc>
          <w:tcPr>
            <w:tcW w:w="1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423262</w:t>
            </w:r>
          </w:p>
        </w:tc>
      </w:tr>
      <w:tr>
        <w:trPr>
          <w:trHeight w:val="51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655</w:t>
            </w:r>
          </w:p>
        </w:tc>
      </w:tr>
      <w:tr>
        <w:trPr>
          <w:trHeight w:val="30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123</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сумен жабдықтауды ұйымдастыру</w:t>
            </w:r>
          </w:p>
        </w:tc>
        <w:tc>
          <w:tcPr>
            <w:tcW w:w="1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655</w:t>
            </w:r>
          </w:p>
        </w:tc>
      </w:tr>
      <w:tr>
        <w:trPr>
          <w:trHeight w:val="465"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1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1445</w:t>
            </w:r>
          </w:p>
        </w:tc>
      </w:tr>
      <w:tr>
        <w:trPr>
          <w:trHeight w:val="285"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458</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Сумен жабдықтау және су бұру жүйесінің қызмет етуі </w:t>
            </w:r>
          </w:p>
        </w:tc>
        <w:tc>
          <w:tcPr>
            <w:tcW w:w="1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1445</w:t>
            </w:r>
          </w:p>
        </w:tc>
      </w:tr>
      <w:tr>
        <w:trPr>
          <w:trHeight w:val="225"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1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421162</w:t>
            </w:r>
          </w:p>
        </w:tc>
      </w:tr>
      <w:tr>
        <w:trPr>
          <w:trHeight w:val="225"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467</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шаруашылықты дамыту</w:t>
            </w:r>
          </w:p>
        </w:tc>
        <w:tc>
          <w:tcPr>
            <w:tcW w:w="1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16981</w:t>
            </w:r>
          </w:p>
        </w:tc>
      </w:tr>
      <w:tr>
        <w:trPr>
          <w:trHeight w:val="225"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467</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бюджет қаражаты есебінен </w:t>
            </w:r>
          </w:p>
        </w:tc>
        <w:tc>
          <w:tcPr>
            <w:tcW w:w="1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16981</w:t>
            </w:r>
          </w:p>
        </w:tc>
      </w:tr>
      <w:tr>
        <w:trPr>
          <w:trHeight w:val="24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467</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және су бұру жүйесін дамыту</w:t>
            </w:r>
          </w:p>
        </w:tc>
        <w:tc>
          <w:tcPr>
            <w:tcW w:w="1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404181</w:t>
            </w:r>
          </w:p>
        </w:tc>
      </w:tr>
      <w:tr>
        <w:trPr>
          <w:trHeight w:val="255"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467</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Республикалық бюджеттен берілетін трансферттер есебiнен </w:t>
            </w:r>
          </w:p>
        </w:tc>
        <w:tc>
          <w:tcPr>
            <w:tcW w:w="1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361000</w:t>
            </w:r>
          </w:p>
        </w:tc>
      </w:tr>
      <w:tr>
        <w:trPr>
          <w:trHeight w:val="27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467</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бюджет қаражаты есебінен </w:t>
            </w:r>
          </w:p>
        </w:tc>
        <w:tc>
          <w:tcPr>
            <w:tcW w:w="1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43181</w:t>
            </w:r>
          </w:p>
        </w:tc>
      </w:tr>
      <w:tr>
        <w:trPr>
          <w:trHeight w:val="225"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көркейту</w:t>
            </w:r>
          </w:p>
        </w:tc>
        <w:tc>
          <w:tcPr>
            <w:tcW w:w="1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144427</w:t>
            </w:r>
          </w:p>
        </w:tc>
      </w:tr>
      <w:tr>
        <w:trPr>
          <w:trHeight w:val="495"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116565</w:t>
            </w:r>
          </w:p>
        </w:tc>
      </w:tr>
      <w:tr>
        <w:trPr>
          <w:trHeight w:val="225"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123</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1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24904</w:t>
            </w:r>
          </w:p>
        </w:tc>
      </w:tr>
      <w:tr>
        <w:trPr>
          <w:trHeight w:val="225"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123</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1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9901</w:t>
            </w:r>
          </w:p>
        </w:tc>
      </w:tr>
      <w:tr>
        <w:trPr>
          <w:trHeight w:val="225"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123</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Елді мекендерді абаттандыру және көгалдандыру </w:t>
            </w:r>
          </w:p>
        </w:tc>
        <w:tc>
          <w:tcPr>
            <w:tcW w:w="1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81760</w:t>
            </w:r>
          </w:p>
        </w:tc>
      </w:tr>
      <w:tr>
        <w:trPr>
          <w:trHeight w:val="465"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1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27862</w:t>
            </w:r>
          </w:p>
        </w:tc>
      </w:tr>
      <w:tr>
        <w:trPr>
          <w:trHeight w:val="225"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458</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мекендердің көшелерiн жарықтандыру</w:t>
            </w:r>
          </w:p>
        </w:tc>
        <w:tc>
          <w:tcPr>
            <w:tcW w:w="1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22500</w:t>
            </w:r>
          </w:p>
        </w:tc>
      </w:tr>
      <w:tr>
        <w:trPr>
          <w:trHeight w:val="225"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458</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Елді мекендерді абаттандыру және көгалдандыру </w:t>
            </w:r>
          </w:p>
        </w:tc>
        <w:tc>
          <w:tcPr>
            <w:tcW w:w="1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5362</w:t>
            </w:r>
          </w:p>
        </w:tc>
      </w:tr>
      <w:tr>
        <w:trPr>
          <w:trHeight w:val="225"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кеңістiк</w:t>
            </w:r>
          </w:p>
        </w:tc>
        <w:tc>
          <w:tcPr>
            <w:tcW w:w="1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309952</w:t>
            </w:r>
          </w:p>
        </w:tc>
      </w:tr>
      <w:tr>
        <w:trPr>
          <w:trHeight w:val="225"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саласындағы қызмет</w:t>
            </w:r>
          </w:p>
        </w:tc>
        <w:tc>
          <w:tcPr>
            <w:tcW w:w="1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132667</w:t>
            </w:r>
          </w:p>
        </w:tc>
      </w:tr>
      <w:tr>
        <w:trPr>
          <w:trHeight w:val="465"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12084</w:t>
            </w:r>
          </w:p>
        </w:tc>
      </w:tr>
      <w:tr>
        <w:trPr>
          <w:trHeight w:val="225"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123</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мәдени - демалыс жұмыстарын қолдау</w:t>
            </w:r>
          </w:p>
        </w:tc>
        <w:tc>
          <w:tcPr>
            <w:tcW w:w="1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12084</w:t>
            </w:r>
          </w:p>
        </w:tc>
      </w:tr>
      <w:tr>
        <w:trPr>
          <w:trHeight w:val="465"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1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120583</w:t>
            </w:r>
          </w:p>
        </w:tc>
      </w:tr>
      <w:tr>
        <w:trPr>
          <w:trHeight w:val="225"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455</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1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120583</w:t>
            </w:r>
          </w:p>
        </w:tc>
      </w:tr>
      <w:tr>
        <w:trPr>
          <w:trHeight w:val="225"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Спорт </w:t>
            </w:r>
          </w:p>
        </w:tc>
        <w:tc>
          <w:tcPr>
            <w:tcW w:w="1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72662</w:t>
            </w:r>
          </w:p>
        </w:tc>
      </w:tr>
      <w:tr>
        <w:trPr>
          <w:trHeight w:val="48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1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44839</w:t>
            </w:r>
          </w:p>
        </w:tc>
      </w:tr>
      <w:tr>
        <w:trPr>
          <w:trHeight w:val="285"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465</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өткізу</w:t>
            </w:r>
          </w:p>
        </w:tc>
        <w:tc>
          <w:tcPr>
            <w:tcW w:w="1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10029</w:t>
            </w:r>
          </w:p>
        </w:tc>
      </w:tr>
      <w:tr>
        <w:trPr>
          <w:trHeight w:val="69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465</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Әртүрлі спорт түрлері бойынша ауданның (облыстық маңызы бар қаланың) құрама командаларының мүшелерін дайындау және олардың облыстық спорт жарыстарына қатысуы</w:t>
            </w:r>
          </w:p>
        </w:tc>
        <w:tc>
          <w:tcPr>
            <w:tcW w:w="1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34810</w:t>
            </w:r>
          </w:p>
        </w:tc>
      </w:tr>
      <w:tr>
        <w:trPr>
          <w:trHeight w:val="315"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1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27823</w:t>
            </w:r>
          </w:p>
        </w:tc>
      </w:tr>
      <w:tr>
        <w:trPr>
          <w:trHeight w:val="315"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467</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 және туризм объектілерін дамыту</w:t>
            </w:r>
          </w:p>
        </w:tc>
        <w:tc>
          <w:tcPr>
            <w:tcW w:w="1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27823</w:t>
            </w:r>
          </w:p>
        </w:tc>
      </w:tr>
      <w:tr>
        <w:trPr>
          <w:trHeight w:val="315"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467</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1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27823</w:t>
            </w:r>
          </w:p>
        </w:tc>
      </w:tr>
      <w:tr>
        <w:trPr>
          <w:trHeight w:val="285"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кеңiстiк</w:t>
            </w:r>
          </w:p>
        </w:tc>
        <w:tc>
          <w:tcPr>
            <w:tcW w:w="1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52771</w:t>
            </w:r>
          </w:p>
        </w:tc>
      </w:tr>
      <w:tr>
        <w:trPr>
          <w:trHeight w:val="525"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1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41976</w:t>
            </w:r>
          </w:p>
        </w:tc>
      </w:tr>
      <w:tr>
        <w:trPr>
          <w:trHeight w:val="27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455</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кітапханалардың жұмыс істеуі</w:t>
            </w:r>
          </w:p>
        </w:tc>
        <w:tc>
          <w:tcPr>
            <w:tcW w:w="1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41302</w:t>
            </w:r>
          </w:p>
        </w:tc>
      </w:tr>
      <w:tr>
        <w:trPr>
          <w:trHeight w:val="24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455</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тілді және Қазақстан халықтарының басқа да тілдерін дамыту</w:t>
            </w:r>
          </w:p>
        </w:tc>
        <w:tc>
          <w:tcPr>
            <w:tcW w:w="1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674</w:t>
            </w:r>
          </w:p>
        </w:tc>
      </w:tr>
      <w:tr>
        <w:trPr>
          <w:trHeight w:val="27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1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10795</w:t>
            </w:r>
          </w:p>
        </w:tc>
      </w:tr>
      <w:tr>
        <w:trPr>
          <w:trHeight w:val="30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456</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Газеттер мен журналдар арқылы мемлекеттік ақпараттық саясат жүргізу</w:t>
            </w:r>
          </w:p>
        </w:tc>
        <w:tc>
          <w:tcPr>
            <w:tcW w:w="1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7168</w:t>
            </w:r>
          </w:p>
        </w:tc>
      </w:tr>
      <w:tr>
        <w:trPr>
          <w:trHeight w:val="30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456</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Телерадиохабарлары арқылы мемлекеттік ақпараттық саясат жүргізу</w:t>
            </w:r>
          </w:p>
        </w:tc>
        <w:tc>
          <w:tcPr>
            <w:tcW w:w="1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3627</w:t>
            </w:r>
          </w:p>
        </w:tc>
      </w:tr>
      <w:tr>
        <w:trPr>
          <w:trHeight w:val="465"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және ақпараттық кеңiстiктi ұйымдастыру жөнiндегi өзге де қызметтер</w:t>
            </w:r>
          </w:p>
        </w:tc>
        <w:tc>
          <w:tcPr>
            <w:tcW w:w="1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51852</w:t>
            </w:r>
          </w:p>
        </w:tc>
      </w:tr>
      <w:tr>
        <w:trPr>
          <w:trHeight w:val="495"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1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12740</w:t>
            </w:r>
          </w:p>
        </w:tc>
      </w:tr>
      <w:tr>
        <w:trPr>
          <w:trHeight w:val="525"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455</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p>
        </w:tc>
        <w:tc>
          <w:tcPr>
            <w:tcW w:w="1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12206</w:t>
            </w:r>
          </w:p>
        </w:tc>
      </w:tr>
      <w:tr>
        <w:trPr>
          <w:trHeight w:val="285"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455</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1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534</w:t>
            </w:r>
          </w:p>
        </w:tc>
      </w:tr>
      <w:tr>
        <w:trPr>
          <w:trHeight w:val="255"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1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19952</w:t>
            </w:r>
          </w:p>
        </w:tc>
      </w:tr>
      <w:tr>
        <w:trPr>
          <w:trHeight w:val="69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456</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1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15307</w:t>
            </w:r>
          </w:p>
        </w:tc>
      </w:tr>
      <w:tr>
        <w:trPr>
          <w:trHeight w:val="24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456</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саласындағы іс - шараларды іске асыру</w:t>
            </w:r>
          </w:p>
        </w:tc>
        <w:tc>
          <w:tcPr>
            <w:tcW w:w="1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3335</w:t>
            </w:r>
          </w:p>
        </w:tc>
      </w:tr>
      <w:tr>
        <w:trPr>
          <w:trHeight w:val="24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456</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1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1310</w:t>
            </w:r>
          </w:p>
        </w:tc>
      </w:tr>
      <w:tr>
        <w:trPr>
          <w:trHeight w:val="525"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1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19160</w:t>
            </w:r>
          </w:p>
        </w:tc>
      </w:tr>
      <w:tr>
        <w:trPr>
          <w:trHeight w:val="465"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465</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дене шынықтыру және спорт саласындағы мемлекеттік саясатты іске асыру жөніндегі қызметтер</w:t>
            </w:r>
          </w:p>
        </w:tc>
        <w:tc>
          <w:tcPr>
            <w:tcW w:w="1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19160</w:t>
            </w:r>
          </w:p>
        </w:tc>
      </w:tr>
      <w:tr>
        <w:trPr>
          <w:trHeight w:val="225"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465</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1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75"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1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94845</w:t>
            </w:r>
          </w:p>
        </w:tc>
      </w:tr>
      <w:tr>
        <w:trPr>
          <w:trHeight w:val="225"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1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50106</w:t>
            </w:r>
          </w:p>
        </w:tc>
      </w:tr>
      <w:tr>
        <w:trPr>
          <w:trHeight w:val="27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462</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шаруашылығы бөлімі</w:t>
            </w:r>
          </w:p>
        </w:tc>
        <w:tc>
          <w:tcPr>
            <w:tcW w:w="1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31771</w:t>
            </w:r>
          </w:p>
        </w:tc>
      </w:tr>
      <w:tr>
        <w:trPr>
          <w:trHeight w:val="495"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ауыл шаруашылығы саласындағы мемлекеттік саясатты іске асыру жөніндегі қызметтер</w:t>
            </w:r>
          </w:p>
        </w:tc>
        <w:tc>
          <w:tcPr>
            <w:tcW w:w="1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15642</w:t>
            </w:r>
          </w:p>
        </w:tc>
      </w:tr>
      <w:tr>
        <w:trPr>
          <w:trHeight w:val="24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1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2500</w:t>
            </w:r>
          </w:p>
        </w:tc>
      </w:tr>
      <w:tr>
        <w:trPr>
          <w:trHeight w:val="255"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Мамандарды әлеуметтік қолдау жөніндегі шараларды іске асыру</w:t>
            </w:r>
          </w:p>
        </w:tc>
        <w:tc>
          <w:tcPr>
            <w:tcW w:w="1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13629</w:t>
            </w:r>
          </w:p>
        </w:tc>
      </w:tr>
      <w:tr>
        <w:trPr>
          <w:trHeight w:val="27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есебінен</w:t>
            </w:r>
          </w:p>
        </w:tc>
        <w:tc>
          <w:tcPr>
            <w:tcW w:w="1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13629</w:t>
            </w:r>
          </w:p>
        </w:tc>
      </w:tr>
      <w:tr>
        <w:trPr>
          <w:trHeight w:val="27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1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ветеринария бөлімі</w:t>
            </w:r>
          </w:p>
        </w:tc>
        <w:tc>
          <w:tcPr>
            <w:tcW w:w="1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18335</w:t>
            </w:r>
          </w:p>
        </w:tc>
      </w:tr>
      <w:tr>
        <w:trPr>
          <w:trHeight w:val="45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ветеринария саласындағы мемлекеттік саясатты іске асыру жөніндегі қызметтер</w:t>
            </w:r>
          </w:p>
        </w:tc>
        <w:tc>
          <w:tcPr>
            <w:tcW w:w="1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10908</w:t>
            </w:r>
          </w:p>
        </w:tc>
      </w:tr>
      <w:tr>
        <w:trPr>
          <w:trHeight w:val="285"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1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Қаңғыбас иттер мен мысықтарды аулауды және жоюды ұйымдастыру</w:t>
            </w:r>
          </w:p>
        </w:tc>
        <w:tc>
          <w:tcPr>
            <w:tcW w:w="1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r>
      <w:tr>
        <w:trPr>
          <w:trHeight w:val="465"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Алып қойылатын және жойылатын ауру жануарлардың, жануарлардан алынатын өнімдер мен шикізаттың құнын иелеріне өтеу</w:t>
            </w:r>
          </w:p>
        </w:tc>
        <w:tc>
          <w:tcPr>
            <w:tcW w:w="1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w:t>
            </w:r>
          </w:p>
        </w:tc>
      </w:tr>
      <w:tr>
        <w:trPr>
          <w:trHeight w:val="465"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Жануарлардың энзоотиялық аурулары бойынша ветеринариялық іс-шараларды жүргізу</w:t>
            </w:r>
          </w:p>
        </w:tc>
        <w:tc>
          <w:tcPr>
            <w:tcW w:w="1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1467</w:t>
            </w:r>
          </w:p>
        </w:tc>
      </w:tr>
      <w:tr>
        <w:trPr>
          <w:trHeight w:val="495"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жануарларын бірдейлендіру жөніндегі іс - шараларды жүргізу</w:t>
            </w:r>
          </w:p>
        </w:tc>
        <w:tc>
          <w:tcPr>
            <w:tcW w:w="1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1960</w:t>
            </w:r>
          </w:p>
        </w:tc>
      </w:tr>
      <w:tr>
        <w:trPr>
          <w:trHeight w:val="225"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қатынастары</w:t>
            </w:r>
          </w:p>
        </w:tc>
        <w:tc>
          <w:tcPr>
            <w:tcW w:w="1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19785</w:t>
            </w:r>
          </w:p>
        </w:tc>
      </w:tr>
      <w:tr>
        <w:trPr>
          <w:trHeight w:val="225"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 қатынастары бөлімі</w:t>
            </w:r>
          </w:p>
        </w:tc>
        <w:tc>
          <w:tcPr>
            <w:tcW w:w="1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19785</w:t>
            </w:r>
          </w:p>
        </w:tc>
      </w:tr>
      <w:tr>
        <w:trPr>
          <w:trHeight w:val="465"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аумағында жер қатынастарын реттеу саласындағы мемлекеттік саясатты іске асыру жөніндегі қызметтер</w:t>
            </w:r>
          </w:p>
        </w:tc>
        <w:tc>
          <w:tcPr>
            <w:tcW w:w="1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15985</w:t>
            </w:r>
          </w:p>
        </w:tc>
      </w:tr>
      <w:tr>
        <w:trPr>
          <w:trHeight w:val="24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1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3800</w:t>
            </w:r>
          </w:p>
        </w:tc>
      </w:tr>
      <w:tr>
        <w:trPr>
          <w:trHeight w:val="735"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 саласындағы өзге де қызметтер</w:t>
            </w:r>
          </w:p>
        </w:tc>
        <w:tc>
          <w:tcPr>
            <w:tcW w:w="1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24954</w:t>
            </w:r>
          </w:p>
        </w:tc>
      </w:tr>
      <w:tr>
        <w:trPr>
          <w:trHeight w:val="255"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ветеринария бөлімі</w:t>
            </w:r>
          </w:p>
        </w:tc>
        <w:tc>
          <w:tcPr>
            <w:tcW w:w="1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24954</w:t>
            </w:r>
          </w:p>
        </w:tc>
      </w:tr>
      <w:tr>
        <w:trPr>
          <w:trHeight w:val="24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Эпизоотияға қарсы іс - шаралар жүргізу</w:t>
            </w:r>
          </w:p>
        </w:tc>
        <w:tc>
          <w:tcPr>
            <w:tcW w:w="1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24954</w:t>
            </w:r>
          </w:p>
        </w:tc>
      </w:tr>
      <w:tr>
        <w:trPr>
          <w:trHeight w:val="255"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 қала құрылысы және құрылыс қызметі</w:t>
            </w:r>
          </w:p>
        </w:tc>
        <w:tc>
          <w:tcPr>
            <w:tcW w:w="1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33037</w:t>
            </w:r>
          </w:p>
        </w:tc>
      </w:tr>
      <w:tr>
        <w:trPr>
          <w:trHeight w:val="225"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Сәулет, қала құрылысы және құрылыс қызметі</w:t>
            </w:r>
          </w:p>
        </w:tc>
        <w:tc>
          <w:tcPr>
            <w:tcW w:w="1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33037</w:t>
            </w:r>
          </w:p>
        </w:tc>
      </w:tr>
      <w:tr>
        <w:trPr>
          <w:trHeight w:val="255"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1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12674</w:t>
            </w:r>
          </w:p>
        </w:tc>
      </w:tr>
      <w:tr>
        <w:trPr>
          <w:trHeight w:val="465"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құрылыс саласындағы мемлекеттік саясатты іске асыру жөніндегі қызметтер</w:t>
            </w:r>
          </w:p>
        </w:tc>
        <w:tc>
          <w:tcPr>
            <w:tcW w:w="1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12674</w:t>
            </w:r>
          </w:p>
        </w:tc>
      </w:tr>
      <w:tr>
        <w:trPr>
          <w:trHeight w:val="225"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1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468</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және қала құрылысы бөлімі</w:t>
            </w:r>
          </w:p>
        </w:tc>
        <w:tc>
          <w:tcPr>
            <w:tcW w:w="1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20363</w:t>
            </w:r>
          </w:p>
        </w:tc>
      </w:tr>
      <w:tr>
        <w:trPr>
          <w:trHeight w:val="51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сәулет және қала құрылысы саласындағы мемлекеттік саясатты іске асыру жөніндегі қызметтер</w:t>
            </w:r>
          </w:p>
        </w:tc>
        <w:tc>
          <w:tcPr>
            <w:tcW w:w="1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9677</w:t>
            </w:r>
          </w:p>
        </w:tc>
      </w:tr>
      <w:tr>
        <w:trPr>
          <w:trHeight w:val="51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қала құрылысы даму аумағын және елді мекендердің бас жоспарлары схемаларын әзірлеу</w:t>
            </w:r>
          </w:p>
        </w:tc>
        <w:tc>
          <w:tcPr>
            <w:tcW w:w="1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10686</w:t>
            </w:r>
          </w:p>
        </w:tc>
      </w:tr>
      <w:tr>
        <w:trPr>
          <w:trHeight w:val="225"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1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w:t>
            </w:r>
          </w:p>
        </w:tc>
        <w:tc>
          <w:tcPr>
            <w:tcW w:w="1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216097</w:t>
            </w:r>
          </w:p>
        </w:tc>
      </w:tr>
      <w:tr>
        <w:trPr>
          <w:trHeight w:val="225"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көлiгi</w:t>
            </w:r>
          </w:p>
        </w:tc>
        <w:tc>
          <w:tcPr>
            <w:tcW w:w="1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213097</w:t>
            </w:r>
          </w:p>
        </w:tc>
      </w:tr>
      <w:tr>
        <w:trPr>
          <w:trHeight w:val="48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23885</w:t>
            </w:r>
          </w:p>
        </w:tc>
      </w:tr>
      <w:tr>
        <w:trPr>
          <w:trHeight w:val="465"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 (селоларда), ауылдық (селолық) округтерде автомобиль жолдарының жұмыс істеуін қамтамасыз ету</w:t>
            </w:r>
          </w:p>
        </w:tc>
        <w:tc>
          <w:tcPr>
            <w:tcW w:w="1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23885</w:t>
            </w:r>
          </w:p>
        </w:tc>
      </w:tr>
      <w:tr>
        <w:trPr>
          <w:trHeight w:val="225"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есебiнен</w:t>
            </w:r>
          </w:p>
        </w:tc>
        <w:tc>
          <w:tcPr>
            <w:tcW w:w="1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бюджет қаражаты есебінен </w:t>
            </w:r>
          </w:p>
        </w:tc>
        <w:tc>
          <w:tcPr>
            <w:tcW w:w="1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23885</w:t>
            </w:r>
          </w:p>
        </w:tc>
      </w:tr>
      <w:tr>
        <w:trPr>
          <w:trHeight w:val="465"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1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189212</w:t>
            </w:r>
          </w:p>
        </w:tc>
      </w:tr>
      <w:tr>
        <w:trPr>
          <w:trHeight w:val="225"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инфрақұрылымын дамыту</w:t>
            </w:r>
          </w:p>
        </w:tc>
        <w:tc>
          <w:tcPr>
            <w:tcW w:w="1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2600</w:t>
            </w:r>
          </w:p>
        </w:tc>
      </w:tr>
      <w:tr>
        <w:trPr>
          <w:trHeight w:val="225"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есебiнен</w:t>
            </w:r>
          </w:p>
        </w:tc>
        <w:tc>
          <w:tcPr>
            <w:tcW w:w="1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бюджет қаражаты есебінен </w:t>
            </w:r>
          </w:p>
        </w:tc>
        <w:tc>
          <w:tcPr>
            <w:tcW w:w="1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2600</w:t>
            </w:r>
          </w:p>
        </w:tc>
      </w:tr>
      <w:tr>
        <w:trPr>
          <w:trHeight w:val="225"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p>
        </w:tc>
        <w:tc>
          <w:tcPr>
            <w:tcW w:w="1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186612</w:t>
            </w:r>
          </w:p>
        </w:tc>
      </w:tr>
      <w:tr>
        <w:trPr>
          <w:trHeight w:val="225"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есебiнен</w:t>
            </w:r>
          </w:p>
        </w:tc>
        <w:tc>
          <w:tcPr>
            <w:tcW w:w="1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бюджет қаражаты есебінен </w:t>
            </w:r>
          </w:p>
        </w:tc>
        <w:tc>
          <w:tcPr>
            <w:tcW w:w="1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186612</w:t>
            </w:r>
          </w:p>
        </w:tc>
      </w:tr>
      <w:tr>
        <w:trPr>
          <w:trHeight w:val="225"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коммуникациялар саласындағы өзге де қызметтер</w:t>
            </w:r>
          </w:p>
        </w:tc>
        <w:tc>
          <w:tcPr>
            <w:tcW w:w="1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w:t>
            </w:r>
          </w:p>
        </w:tc>
      </w:tr>
      <w:tr>
        <w:trPr>
          <w:trHeight w:val="465"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1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w:t>
            </w:r>
          </w:p>
        </w:tc>
      </w:tr>
      <w:tr>
        <w:trPr>
          <w:trHeight w:val="465"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Кентiшiлiк (қалаiшiлiк), қала маңындағы ауданiшiлiк қоғамдық жолаушылар тасымалдарын ұйымдастыру</w:t>
            </w:r>
          </w:p>
        </w:tc>
        <w:tc>
          <w:tcPr>
            <w:tcW w:w="1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w:t>
            </w:r>
          </w:p>
        </w:tc>
      </w:tr>
      <w:tr>
        <w:trPr>
          <w:trHeight w:val="225"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w:t>
            </w:r>
          </w:p>
        </w:tc>
        <w:tc>
          <w:tcPr>
            <w:tcW w:w="1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33127</w:t>
            </w:r>
          </w:p>
        </w:tc>
      </w:tr>
      <w:tr>
        <w:trPr>
          <w:trHeight w:val="24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қызметтi қолдау және бәсекелестікті қорғау</w:t>
            </w:r>
          </w:p>
        </w:tc>
        <w:tc>
          <w:tcPr>
            <w:tcW w:w="1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11745</w:t>
            </w:r>
          </w:p>
        </w:tc>
      </w:tr>
      <w:tr>
        <w:trPr>
          <w:trHeight w:val="255"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бөлімі</w:t>
            </w:r>
          </w:p>
        </w:tc>
        <w:tc>
          <w:tcPr>
            <w:tcW w:w="1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11745</w:t>
            </w:r>
          </w:p>
        </w:tc>
      </w:tr>
      <w:tr>
        <w:trPr>
          <w:trHeight w:val="465"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 пен өнеркәсіпті дамыту саласындағы мемлекеттік саясатты іске асыру жөніндегі қызметтер</w:t>
            </w:r>
          </w:p>
        </w:tc>
        <w:tc>
          <w:tcPr>
            <w:tcW w:w="1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10925</w:t>
            </w:r>
          </w:p>
        </w:tc>
      </w:tr>
      <w:tr>
        <w:trPr>
          <w:trHeight w:val="225"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қызметті қолдау</w:t>
            </w:r>
          </w:p>
        </w:tc>
        <w:tc>
          <w:tcPr>
            <w:tcW w:w="1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285</w:t>
            </w:r>
          </w:p>
        </w:tc>
      </w:tr>
      <w:tr>
        <w:trPr>
          <w:trHeight w:val="225"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1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535</w:t>
            </w:r>
          </w:p>
        </w:tc>
      </w:tr>
      <w:tr>
        <w:trPr>
          <w:trHeight w:val="225"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w:t>
            </w:r>
          </w:p>
        </w:tc>
        <w:tc>
          <w:tcPr>
            <w:tcW w:w="1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21382</w:t>
            </w:r>
          </w:p>
        </w:tc>
      </w:tr>
      <w:tr>
        <w:trPr>
          <w:trHeight w:val="48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5443</w:t>
            </w:r>
          </w:p>
        </w:tc>
      </w:tr>
      <w:tr>
        <w:trPr>
          <w:trHeight w:val="915"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нысаналы трансферттер ретінде "Өңірлерді дамыту" бағдарламасы шеңберінде өңірлердің экономикалық дамуына жәрдемдесу жөніндегі шараларды іске асыруда ауылдық (селолық) округтарды жайластыру мәселелерін шешу үшін іс-шараларды іске асыру</w:t>
            </w:r>
          </w:p>
        </w:tc>
        <w:tc>
          <w:tcPr>
            <w:tcW w:w="1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5443</w:t>
            </w:r>
          </w:p>
        </w:tc>
      </w:tr>
      <w:tr>
        <w:trPr>
          <w:trHeight w:val="225"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1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3901</w:t>
            </w:r>
          </w:p>
        </w:tc>
      </w:tr>
      <w:tr>
        <w:trPr>
          <w:trHeight w:val="495"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жергілікті атқарушы органының резерві </w:t>
            </w:r>
          </w:p>
        </w:tc>
        <w:tc>
          <w:tcPr>
            <w:tcW w:w="1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3901</w:t>
            </w:r>
          </w:p>
        </w:tc>
      </w:tr>
      <w:tr>
        <w:trPr>
          <w:trHeight w:val="465"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w:t>
            </w:r>
          </w:p>
        </w:tc>
        <w:tc>
          <w:tcPr>
            <w:tcW w:w="7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Шұғыл шығындарға арналған ауданның (облыстық маңызы бар қаланың) жергілікті атқарушы органының резерві</w:t>
            </w:r>
          </w:p>
        </w:tc>
        <w:tc>
          <w:tcPr>
            <w:tcW w:w="1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3901</w:t>
            </w:r>
          </w:p>
        </w:tc>
      </w:tr>
      <w:tr>
        <w:trPr>
          <w:trHeight w:val="495"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1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12038</w:t>
            </w:r>
          </w:p>
        </w:tc>
      </w:tr>
      <w:tr>
        <w:trPr>
          <w:trHeight w:val="78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 - коммуналдық шаруашылығы, жолаушылар көлігі және автомобиль жолдары саласындағы мемлекеттік саясатты іске асыру жөніндегі қызметтер</w:t>
            </w:r>
          </w:p>
        </w:tc>
        <w:tc>
          <w:tcPr>
            <w:tcW w:w="1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11698</w:t>
            </w:r>
          </w:p>
        </w:tc>
      </w:tr>
      <w:tr>
        <w:trPr>
          <w:trHeight w:val="255"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1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340</w:t>
            </w:r>
          </w:p>
        </w:tc>
      </w:tr>
      <w:tr>
        <w:trPr>
          <w:trHeight w:val="225"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Борышқа қызмет көрсету</w:t>
            </w:r>
          </w:p>
        </w:tc>
        <w:tc>
          <w:tcPr>
            <w:tcW w:w="1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225"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14</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Борышқа қызмет көрсету</w:t>
            </w:r>
          </w:p>
        </w:tc>
        <w:tc>
          <w:tcPr>
            <w:tcW w:w="1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24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14</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1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495"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14</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452</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1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225"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1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20031</w:t>
            </w:r>
          </w:p>
        </w:tc>
      </w:tr>
      <w:tr>
        <w:trPr>
          <w:trHeight w:val="225"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1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20031</w:t>
            </w:r>
          </w:p>
        </w:tc>
      </w:tr>
      <w:tr>
        <w:trPr>
          <w:trHeight w:val="225"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1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20031</w:t>
            </w:r>
          </w:p>
        </w:tc>
      </w:tr>
      <w:tr>
        <w:trPr>
          <w:trHeight w:val="30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Пайдаланылмаған (толық пайдаланылмаған) нысаналы трансферттерді қайтару</w:t>
            </w:r>
          </w:p>
        </w:tc>
        <w:tc>
          <w:tcPr>
            <w:tcW w:w="1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16076</w:t>
            </w:r>
          </w:p>
        </w:tc>
      </w:tr>
      <w:tr>
        <w:trPr>
          <w:trHeight w:val="225"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алулар</w:t>
            </w:r>
          </w:p>
        </w:tc>
        <w:tc>
          <w:tcPr>
            <w:tcW w:w="1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Мақсатқа сай пайдаланылмаған нысаналы трансферттерді қайтару</w:t>
            </w:r>
          </w:p>
        </w:tc>
        <w:tc>
          <w:tcPr>
            <w:tcW w:w="1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саласындағы еңбекақы төлеу қорының өзгеруіне байланысты жоғары тұрған бюджеттерге берілетін ағымдағы нысаналы трансферттер</w:t>
            </w:r>
          </w:p>
        </w:tc>
        <w:tc>
          <w:tcPr>
            <w:tcW w:w="1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35"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функцияларын мемлекеттік басқарудың төмен тұрған деңгейлерінен жоғарғы деңгейлерге беруге байланысты жоғары тұрған бюджеттерге берілетін ағымдағы нысаналы трансферттер</w:t>
            </w:r>
          </w:p>
        </w:tc>
        <w:tc>
          <w:tcPr>
            <w:tcW w:w="1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3955</w:t>
            </w:r>
          </w:p>
        </w:tc>
      </w:tr>
      <w:tr>
        <w:trPr>
          <w:trHeight w:val="225"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Таза бюджеттік кредиттеу</w:t>
            </w:r>
          </w:p>
        </w:tc>
        <w:tc>
          <w:tcPr>
            <w:tcW w:w="1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96800</w:t>
            </w:r>
          </w:p>
        </w:tc>
      </w:tr>
      <w:tr>
        <w:trPr>
          <w:trHeight w:val="225"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w:t>
            </w:r>
          </w:p>
        </w:tc>
        <w:tc>
          <w:tcPr>
            <w:tcW w:w="1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101934</w:t>
            </w:r>
          </w:p>
        </w:tc>
      </w:tr>
      <w:tr>
        <w:trPr>
          <w:trHeight w:val="675"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1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101934</w:t>
            </w:r>
          </w:p>
        </w:tc>
      </w:tr>
      <w:tr>
        <w:trPr>
          <w:trHeight w:val="255"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462</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шаруашылығы бөлімі</w:t>
            </w:r>
          </w:p>
        </w:tc>
        <w:tc>
          <w:tcPr>
            <w:tcW w:w="1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101934</w:t>
            </w:r>
          </w:p>
        </w:tc>
      </w:tr>
      <w:tr>
        <w:trPr>
          <w:trHeight w:val="495"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елді мекендердің әлеуметтік саласының мамандарын әлеуметтік қолдау шараларын іске асыру үшін бюджеттік кредиттер</w:t>
            </w:r>
          </w:p>
        </w:tc>
        <w:tc>
          <w:tcPr>
            <w:tcW w:w="1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101934</w:t>
            </w:r>
          </w:p>
        </w:tc>
      </w:tr>
      <w:tr>
        <w:trPr>
          <w:trHeight w:val="225"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1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5134</w:t>
            </w:r>
          </w:p>
        </w:tc>
      </w:tr>
      <w:tr>
        <w:trPr>
          <w:trHeight w:val="225"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1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5134</w:t>
            </w:r>
          </w:p>
        </w:tc>
      </w:tr>
      <w:tr>
        <w:trPr>
          <w:trHeight w:val="225"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бюджеттік кредиттерді өтеу</w:t>
            </w:r>
          </w:p>
        </w:tc>
        <w:tc>
          <w:tcPr>
            <w:tcW w:w="1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5134</w:t>
            </w:r>
          </w:p>
        </w:tc>
      </w:tr>
      <w:tr>
        <w:trPr>
          <w:trHeight w:val="225"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тұлғаларға жергілікті бюджеттен берілген бюджеттік кредиттерді өтеу</w:t>
            </w:r>
          </w:p>
        </w:tc>
        <w:tc>
          <w:tcPr>
            <w:tcW w:w="1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5134</w:t>
            </w:r>
          </w:p>
        </w:tc>
      </w:tr>
      <w:tr>
        <w:trPr>
          <w:trHeight w:val="225"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Қаржы активтерімен операциялар бойынша сальдо</w:t>
            </w:r>
          </w:p>
        </w:tc>
        <w:tc>
          <w:tcPr>
            <w:tcW w:w="1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21000</w:t>
            </w:r>
          </w:p>
        </w:tc>
      </w:tr>
      <w:tr>
        <w:trPr>
          <w:trHeight w:val="225"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1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21000</w:t>
            </w:r>
          </w:p>
        </w:tc>
      </w:tr>
      <w:tr>
        <w:trPr>
          <w:trHeight w:val="30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жарғылық капиталын қалыптастыру немесе ұлғайту</w:t>
            </w:r>
          </w:p>
        </w:tc>
        <w:tc>
          <w:tcPr>
            <w:tcW w:w="1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21000</w:t>
            </w:r>
          </w:p>
        </w:tc>
      </w:tr>
      <w:tr>
        <w:trPr>
          <w:trHeight w:val="225"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Бюджет тапшылығы (профициті)</w:t>
            </w:r>
          </w:p>
        </w:tc>
        <w:tc>
          <w:tcPr>
            <w:tcW w:w="1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-543893</w:t>
            </w:r>
          </w:p>
        </w:tc>
      </w:tr>
      <w:tr>
        <w:trPr>
          <w:trHeight w:val="285"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Бюджет тапшылығын қаржыландыру (профицитін пайдалану)</w:t>
            </w:r>
          </w:p>
        </w:tc>
        <w:tc>
          <w:tcPr>
            <w:tcW w:w="1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543893</w:t>
            </w:r>
          </w:p>
        </w:tc>
      </w:tr>
      <w:tr>
        <w:trPr>
          <w:trHeight w:val="285"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 түсімі</w:t>
            </w:r>
          </w:p>
        </w:tc>
        <w:tc>
          <w:tcPr>
            <w:tcW w:w="1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101934</w:t>
            </w:r>
          </w:p>
        </w:tc>
      </w:tr>
      <w:tr>
        <w:trPr>
          <w:trHeight w:val="285"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ішкі қарыздар</w:t>
            </w:r>
          </w:p>
        </w:tc>
        <w:tc>
          <w:tcPr>
            <w:tcW w:w="1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101934</w:t>
            </w:r>
          </w:p>
        </w:tc>
      </w:tr>
      <w:tr>
        <w:trPr>
          <w:trHeight w:val="285"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 алу келісім - шарттары</w:t>
            </w:r>
          </w:p>
        </w:tc>
        <w:tc>
          <w:tcPr>
            <w:tcW w:w="1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101934</w:t>
            </w:r>
          </w:p>
        </w:tc>
      </w:tr>
      <w:tr>
        <w:trPr>
          <w:trHeight w:val="495"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жергілікті атқарушы органы алатын қарыздар</w:t>
            </w:r>
          </w:p>
        </w:tc>
        <w:tc>
          <w:tcPr>
            <w:tcW w:w="1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101934</w:t>
            </w:r>
          </w:p>
        </w:tc>
      </w:tr>
      <w:tr>
        <w:trPr>
          <w:trHeight w:val="225"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1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5134</w:t>
            </w:r>
          </w:p>
        </w:tc>
      </w:tr>
      <w:tr>
        <w:trPr>
          <w:trHeight w:val="225"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1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5134</w:t>
            </w:r>
          </w:p>
        </w:tc>
      </w:tr>
      <w:tr>
        <w:trPr>
          <w:trHeight w:val="225"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1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5134</w:t>
            </w:r>
          </w:p>
        </w:tc>
      </w:tr>
      <w:tr>
        <w:trPr>
          <w:trHeight w:val="495"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органның жоғары тұрған бюджет алдындағы борышын өтеу</w:t>
            </w:r>
          </w:p>
        </w:tc>
        <w:tc>
          <w:tcPr>
            <w:tcW w:w="1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5134</w:t>
            </w:r>
          </w:p>
        </w:tc>
      </w:tr>
      <w:tr>
        <w:trPr>
          <w:trHeight w:val="225"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 қалдықтарының қозғалысы</w:t>
            </w:r>
          </w:p>
        </w:tc>
        <w:tc>
          <w:tcPr>
            <w:tcW w:w="1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426093</w:t>
            </w:r>
          </w:p>
        </w:tc>
      </w:tr>
      <w:tr>
        <w:trPr>
          <w:trHeight w:val="225"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 қалдықтары</w:t>
            </w:r>
          </w:p>
        </w:tc>
        <w:tc>
          <w:tcPr>
            <w:tcW w:w="1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426093</w:t>
            </w:r>
          </w:p>
        </w:tc>
      </w:tr>
      <w:tr>
        <w:trPr>
          <w:trHeight w:val="225"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қаражатының бос қалдықтары</w:t>
            </w:r>
          </w:p>
        </w:tc>
        <w:tc>
          <w:tcPr>
            <w:tcW w:w="1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426093</w:t>
            </w:r>
          </w:p>
        </w:tc>
      </w:tr>
      <w:tr>
        <w:trPr>
          <w:trHeight w:val="225"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қаражатының бос қалдықтары</w:t>
            </w:r>
          </w:p>
        </w:tc>
        <w:tc>
          <w:tcPr>
            <w:tcW w:w="1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426093</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