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a3cf" w14:textId="057a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Жаңақорған аудандық мәслихатының 2011 жылғы 20 желтоқсандағы N 385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2012 жылғы 12 маусымдағы N 50 шешімі. Қызылорда облысының Әділет департаментінде 2012 жылы 22 маусымда N 10-7-156 тіркелді. Қолданылу мерзімінің аяқталуына байланысты күші жойылды - (Қызылорда облысы Жаңақорған аудандық мәслихатының 2013 жылғы 31 қаңтардағы N 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аудандық мәслихатының 31.01.2013 N 24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2008 жылғы 4 желтоқсандағы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ШЕШЕМІЗ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Жаңақорған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2011 жылғы 23 желтоқсанда N 10-7-147 болып тіркелген, "Жаңақорған тынысы" газетінің 2012 жылғы 4 қаңтардағы 2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6 709 079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1 208 285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4 458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5 491 856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7 052 818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116 060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126 204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(профициті) – -459 799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459 799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VІІ сессиясының төрағасы                А. ЖӘНІБЕКОВ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12 маусымдағы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VІІ сессиясының N 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ХХХХVІ сессиясының N 385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8127"/>
        <w:gridCol w:w="1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6709079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5491856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5491856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5491856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7"/>
        <w:gridCol w:w="817"/>
        <w:gridCol w:w="817"/>
        <w:gridCol w:w="8178"/>
        <w:gridCol w:w="1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7052818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4698556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-459799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12 маусымдағы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VІІ сессиясының N 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ХХХХVІ сессиясының N 385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кент, ауылдық округтерге қаралған қаржы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918"/>
        <w:gridCol w:w="958"/>
        <w:gridCol w:w="945"/>
        <w:gridCol w:w="548"/>
        <w:gridCol w:w="945"/>
        <w:gridCol w:w="806"/>
        <w:gridCol w:w="806"/>
        <w:gridCol w:w="411"/>
        <w:gridCol w:w="822"/>
        <w:gridCol w:w="1097"/>
        <w:gridCol w:w="822"/>
        <w:gridCol w:w="548"/>
        <w:gridCol w:w="946"/>
        <w:gridCol w:w="1098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ауылдық округтердің атауы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органдардың күрделi шығыстары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абаттандыру мен көгалдандыру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мекендердiң санитариясын қамтамасыз ету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мекендерде көшелердi жарықтандыру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сумен жабдықтауды ұйымдастыру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тәрбиелеу және оқыту ұйымдарын қолдау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Жаңақорған к/ә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364572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Шалқия к/ә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33618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Қандоз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63875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Қаратобе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22636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23395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53612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63880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15877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30767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39895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32881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Ақүйық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67635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28791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18163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20926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М.Нәлібаева/о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91657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16776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27099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Қыраш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300673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137500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13582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41863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82321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