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9ebc" w14:textId="d6e9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Жаңақорған аудандық мәслихатының 2011 жылғы 20 желтоқсандағы N 385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2012 жылғы 17 мамырдағы N 45 шешімі. Қызылорда облысының Әділет департаментінде 2012 жылы 25 мамырда N 10-7-154 тіркелді. Қолданылу мерзімінің аяқталуына байланысты күші жойылды - (Қызылорда облысы Жаңақорған аудандық мәслихатының 2013 жылғы 31 қаңтардағы N 24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Жаңақорған аудандық мәслихатының 31.01.2013 N 24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2008 жылғы 4 желтоқсандағы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Жаңақорған аудандық мәслихатының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385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2011 жылғы 23 желтоқсанда N 10-7-147 болып тіркелген, "Жаңақорған тынысы" газетінің 2012 жылғы 4 қаңтарда N 2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2012-2014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6 509 079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1 008 285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4 480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4 458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5 491 856;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6 852 818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116 060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126 204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10 144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-459 799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459 799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VІ сессиясының төрағасы                        А. ЖӘНІБЕКОВ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17 мамырдағы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VІ сессиясының N 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ХХХХVІ сессиясының N 385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784"/>
        <w:gridCol w:w="784"/>
        <w:gridCol w:w="653"/>
        <w:gridCol w:w="8112"/>
        <w:gridCol w:w="19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6509079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1008285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434876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434876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5491856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5491856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5491856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60"/>
        <w:gridCol w:w="793"/>
        <w:gridCol w:w="925"/>
        <w:gridCol w:w="7798"/>
        <w:gridCol w:w="1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6852818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533257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468873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366089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4675240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442219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334412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334412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4128648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4128648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3952986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494665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453710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453710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287539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276121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270644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елдi мекендердiң әлеуметтiк саласының мамандарын әлеуметтiк қолдау шараларын iске асыру үшiн бюджеттiк кредиттер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-459799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459799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17 мамырдағы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VІ сессиясының N 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ХХХХVІ сессиясының N 385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кент, ауылдық округтерге қаралған қаржы бөлінісі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360"/>
        <w:gridCol w:w="908"/>
        <w:gridCol w:w="775"/>
        <w:gridCol w:w="508"/>
        <w:gridCol w:w="908"/>
        <w:gridCol w:w="654"/>
        <w:gridCol w:w="784"/>
        <w:gridCol w:w="383"/>
        <w:gridCol w:w="775"/>
        <w:gridCol w:w="1396"/>
        <w:gridCol w:w="907"/>
        <w:gridCol w:w="890"/>
        <w:gridCol w:w="908"/>
        <w:gridCol w:w="1292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 ауылдық округтердің атауы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қызметiн қамтамасыз ету жөнiндегi қызметтер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органдардың күрделi шығыстары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жағдайларда сырқаты ауыр адамдарды дәрiгерлiк көмек көрсететiн ең жақын денсаулық сақтау ұйымына жеткiзудi ұйымдастыру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абаттандыру мен көгалдандыру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мекендердiң санитариясын қамтамасыз ету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мекендерде көшелердi жарықтандыру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сумен жабдықтауды ұйымдастыру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iстеуiн қамтамасыз ету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тәрбиелеу және оқыту ұйымдарын қолдау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Жаңақорған к/ә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350986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Шалқия к/ә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32810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Қандоз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28875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Қаратобе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22636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Келінтөбе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23395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Аққорған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51912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Қожакент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15294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Өзгент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28880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Қыркеңсе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15877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Сунақата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30135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Төменарық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39895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Сүттіқұдық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31729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Ақүйық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67635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28791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Байкенже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15914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Кейден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17863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Жаңарық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Жайылма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20926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М.Нәлібаева/о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91657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Көктөбе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16776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Екпінді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12250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11958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28675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Қосүйеңкі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27099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Қыраш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24539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Қожамберді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14673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298589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142227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78545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41863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10418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82321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334412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