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c56" w14:textId="ae8b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Қазалы аудандық мәслихатының 2011 жылғы 20 желтоқсандағы XXXXIV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24 тамыздағы N 46 шешімі. Қызылорда облысының Әділет департаментінде 2012 жылы 10 қыркүйекте N 4311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 (нормативтік құқықтық актілердің мемлекеттік тіркеу тізілімінде 2011 жылғы 30 желтоқсанда 10-4-165 нөмірімен тіркелген, аудандық "Қазалы" газетінің 2012 жылғы 18 қаңтардағы N 7-8 санында және 2012 жылғы 21 қаңтардағы N 9-12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333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VIІ сессиясының төрағасы           Н. 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"24" тамыздағы VІІ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46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"20" желтоқсандағы ХХХХІV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333 шешіміне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666"/>
        <w:gridCol w:w="625"/>
        <w:gridCol w:w="9157"/>
        <w:gridCol w:w="189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7767681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1146992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498243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283068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1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41"/>
        <w:gridCol w:w="679"/>
        <w:gridCol w:w="8510"/>
        <w:gridCol w:w="189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7882962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496810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97942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314821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314821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4757523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482403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4152217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3981938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116488</w:t>
            </w:r>
          </w:p>
        </w:tc>
      </w:tr>
      <w:tr>
        <w:trPr>
          <w:trHeight w:val="2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45766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418766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86662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90799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52605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1033092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аббаттандыру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442250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438400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194312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128713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116965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503441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474915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471178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-221004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