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62f79" w14:textId="1c62f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"2012-2014 жылдарға арналған қалалық бюджет туралы" Қызылорда қалалық мәслихатының 2011 жылғы 21 желтоқсандағы N 51/1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қалалық мәслихатының 2012 жылғы 04 қыркүйектегі N 8/1 шешімі. Қызылорда облысының Әділет департаментінде 2012 жылы 21 қыркүйекте N 4314 тіркелді. Қолданылу мерзімінің аяқталуына байланысты күші жойылды - (Қызылорда қалалық мәслихатының 2013 жылғы 08 қаңтардағы N 24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(Қызылорда қалалық мәслихатының 08.01.2013 N 24 хатымен).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Бюджет кодексі" Қазақстан Республикасының 2008 жылғы 4 желтоқсандағы </w:t>
      </w:r>
      <w:r>
        <w:rPr>
          <w:rFonts w:ascii="Times New Roman"/>
          <w:b w:val="false"/>
          <w:i w:val="false"/>
          <w:color w:val="000000"/>
          <w:sz w:val="28"/>
        </w:rPr>
        <w:t>кодексіне</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Қызылорда қалалық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"2012-2014 жылдарға арналған қалалық бюджет туралы" Қызылорда қалалық мәслихатының 2011 жылғы 21 желтоқсандағы </w:t>
      </w:r>
      <w:r>
        <w:rPr>
          <w:rFonts w:ascii="Times New Roman"/>
          <w:b w:val="false"/>
          <w:i w:val="false"/>
          <w:color w:val="000000"/>
          <w:sz w:val="28"/>
        </w:rPr>
        <w:t>N 51/1 шешіміне</w:t>
      </w:r>
      <w:r>
        <w:rPr>
          <w:rFonts w:ascii="Times New Roman"/>
          <w:b w:val="false"/>
          <w:i w:val="false"/>
          <w:color w:val="000000"/>
          <w:sz w:val="28"/>
        </w:rPr>
        <w:t xml:space="preserve"> (Нормативтік құқықтық актілерді мемлекеттік тіркеу тізілімінде N 10-1-200 тіркелген, 2011 жылы 30 желтоқсанда N 53 "Ақмешіт ақшамы" газетінде, 2011 жылы 30 желтоқсанда N 54 "Ел тілегі" газетінде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1-тармағының</w:t>
      </w:r>
      <w:r>
        <w:rPr>
          <w:rFonts w:ascii="Times New Roman"/>
          <w:b w:val="false"/>
          <w:i w:val="false"/>
          <w:color w:val="000000"/>
          <w:sz w:val="28"/>
        </w:rPr>
        <w:t xml:space="preserve"> 1) тармақшасы жаңа редакцияда жазылсын:</w:t>
      </w:r>
      <w:r>
        <w:br/>
      </w:r>
      <w:r>
        <w:rPr>
          <w:rFonts w:ascii="Times New Roman"/>
          <w:b w:val="false"/>
          <w:i w:val="false"/>
          <w:color w:val="000000"/>
          <w:sz w:val="28"/>
        </w:rPr>
        <w:t>
      "1) кірістер – 23 341 183 мың теңге, оның ішінде:</w:t>
      </w:r>
      <w:r>
        <w:br/>
      </w:r>
      <w:r>
        <w:rPr>
          <w:rFonts w:ascii="Times New Roman"/>
          <w:b w:val="false"/>
          <w:i w:val="false"/>
          <w:color w:val="000000"/>
          <w:sz w:val="28"/>
        </w:rPr>
        <w:t>
      салықтық түсімдер – 7 160 789 мың теңге;</w:t>
      </w:r>
      <w:r>
        <w:br/>
      </w:r>
      <w:r>
        <w:rPr>
          <w:rFonts w:ascii="Times New Roman"/>
          <w:b w:val="false"/>
          <w:i w:val="false"/>
          <w:color w:val="000000"/>
          <w:sz w:val="28"/>
        </w:rPr>
        <w:t>
      салықтық емес түсімдер – 84 957 мың теңге;</w:t>
      </w:r>
      <w:r>
        <w:br/>
      </w:r>
      <w:r>
        <w:rPr>
          <w:rFonts w:ascii="Times New Roman"/>
          <w:b w:val="false"/>
          <w:i w:val="false"/>
          <w:color w:val="000000"/>
          <w:sz w:val="28"/>
        </w:rPr>
        <w:t>
      негізгі капиталды сатудан түсетін түсімдер – 764 503 мың теңге;</w:t>
      </w:r>
      <w:r>
        <w:br/>
      </w:r>
      <w:r>
        <w:rPr>
          <w:rFonts w:ascii="Times New Roman"/>
          <w:b w:val="false"/>
          <w:i w:val="false"/>
          <w:color w:val="000000"/>
          <w:sz w:val="28"/>
        </w:rPr>
        <w:t>
      трансферттердің түсімдері – 15 330 934 мың теңге;";</w:t>
      </w:r>
      <w:r>
        <w:br/>
      </w:r>
      <w:r>
        <w:rPr>
          <w:rFonts w:ascii="Times New Roman"/>
          <w:b w:val="false"/>
          <w:i w:val="false"/>
          <w:color w:val="000000"/>
          <w:sz w:val="28"/>
        </w:rPr>
        <w:t>
      аталған шешімнің </w:t>
      </w:r>
      <w:r>
        <w:rPr>
          <w:rFonts w:ascii="Times New Roman"/>
          <w:b w:val="false"/>
          <w:i w:val="false"/>
          <w:color w:val="000000"/>
          <w:sz w:val="28"/>
        </w:rPr>
        <w:t>1-тармағының</w:t>
      </w:r>
      <w:r>
        <w:rPr>
          <w:rFonts w:ascii="Times New Roman"/>
          <w:b w:val="false"/>
          <w:i w:val="false"/>
          <w:color w:val="000000"/>
          <w:sz w:val="28"/>
        </w:rPr>
        <w:t xml:space="preserve"> 2) тармақшасы жаңа редакцияда жазылсын:</w:t>
      </w:r>
      <w:r>
        <w:br/>
      </w:r>
      <w:r>
        <w:rPr>
          <w:rFonts w:ascii="Times New Roman"/>
          <w:b w:val="false"/>
          <w:i w:val="false"/>
          <w:color w:val="000000"/>
          <w:sz w:val="28"/>
        </w:rPr>
        <w:t>
      "2) шығындар – 24 537 780 мың теңге;";</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қосымшалары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қосымшаларына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2012 жылғы 1 қаңтардан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Қалалық мәслихаттың</w:t>
      </w:r>
      <w:r>
        <w:br/>
      </w:r>
      <w:r>
        <w:rPr>
          <w:rFonts w:ascii="Times New Roman"/>
          <w:b w:val="false"/>
          <w:i w:val="false"/>
          <w:color w:val="000000"/>
          <w:sz w:val="28"/>
        </w:rPr>
        <w:t>
</w:t>
      </w:r>
      <w:r>
        <w:rPr>
          <w:rFonts w:ascii="Times New Roman"/>
          <w:b w:val="false"/>
          <w:i/>
          <w:color w:val="000000"/>
          <w:sz w:val="28"/>
        </w:rPr>
        <w:t>      кезектен тыс VIIІ</w:t>
      </w:r>
      <w:r>
        <w:br/>
      </w:r>
      <w:r>
        <w:rPr>
          <w:rFonts w:ascii="Times New Roman"/>
          <w:b w:val="false"/>
          <w:i w:val="false"/>
          <w:color w:val="000000"/>
          <w:sz w:val="28"/>
        </w:rPr>
        <w:t>
</w:t>
      </w:r>
      <w:r>
        <w:rPr>
          <w:rFonts w:ascii="Times New Roman"/>
          <w:b w:val="false"/>
          <w:i/>
          <w:color w:val="000000"/>
          <w:sz w:val="28"/>
        </w:rPr>
        <w:t>      сессиясының төрағасы                   Б. Мастеков</w:t>
      </w:r>
    </w:p>
    <w:p>
      <w:pPr>
        <w:spacing w:after="0"/>
        <w:ind w:left="0"/>
        <w:jc w:val="both"/>
      </w:pPr>
      <w:r>
        <w:rPr>
          <w:rFonts w:ascii="Times New Roman"/>
          <w:b w:val="false"/>
          <w:i/>
          <w:color w:val="000000"/>
          <w:sz w:val="28"/>
        </w:rPr>
        <w:t>      Қызылорда қалалық</w:t>
      </w:r>
      <w:r>
        <w:br/>
      </w:r>
      <w:r>
        <w:rPr>
          <w:rFonts w:ascii="Times New Roman"/>
          <w:b w:val="false"/>
          <w:i w:val="false"/>
          <w:color w:val="000000"/>
          <w:sz w:val="28"/>
        </w:rPr>
        <w:t>
</w:t>
      </w:r>
      <w:r>
        <w:rPr>
          <w:rFonts w:ascii="Times New Roman"/>
          <w:b w:val="false"/>
          <w:i/>
          <w:color w:val="000000"/>
          <w:sz w:val="28"/>
        </w:rPr>
        <w:t>      мәслихатының хатшысы                   И. Құттықожаев</w:t>
      </w:r>
    </w:p>
    <w:p>
      <w:pPr>
        <w:spacing w:after="0"/>
        <w:ind w:left="0"/>
        <w:jc w:val="both"/>
      </w:pPr>
      <w:r>
        <w:rPr>
          <w:rFonts w:ascii="Times New Roman"/>
          <w:b w:val="false"/>
          <w:i w:val="false"/>
          <w:color w:val="000000"/>
          <w:sz w:val="28"/>
        </w:rPr>
        <w:t>      Қызылорда қалалық мәслихатының</w:t>
      </w:r>
      <w:r>
        <w:br/>
      </w:r>
      <w:r>
        <w:rPr>
          <w:rFonts w:ascii="Times New Roman"/>
          <w:b w:val="false"/>
          <w:i w:val="false"/>
          <w:color w:val="000000"/>
          <w:sz w:val="28"/>
        </w:rPr>
        <w:t>
      2012 жылғы 4 қыркүйектегі кезектен</w:t>
      </w:r>
      <w:r>
        <w:br/>
      </w:r>
      <w:r>
        <w:rPr>
          <w:rFonts w:ascii="Times New Roman"/>
          <w:b w:val="false"/>
          <w:i w:val="false"/>
          <w:color w:val="000000"/>
          <w:sz w:val="28"/>
        </w:rPr>
        <w:t>
      тыс VIII сессиясының N 8/1 шешіміне</w:t>
      </w:r>
      <w:r>
        <w:br/>
      </w:r>
      <w:r>
        <w:rPr>
          <w:rFonts w:ascii="Times New Roman"/>
          <w:b w:val="false"/>
          <w:i w:val="false"/>
          <w:color w:val="000000"/>
          <w:sz w:val="28"/>
        </w:rPr>
        <w:t>
      1-қосымша</w:t>
      </w:r>
    </w:p>
    <w:p>
      <w:pPr>
        <w:spacing w:after="0"/>
        <w:ind w:left="0"/>
        <w:jc w:val="both"/>
      </w:pPr>
      <w:r>
        <w:rPr>
          <w:rFonts w:ascii="Times New Roman"/>
          <w:b w:val="false"/>
          <w:i w:val="false"/>
          <w:color w:val="000000"/>
          <w:sz w:val="28"/>
        </w:rPr>
        <w:t>      Қызылорда қалалық мәслихатының</w:t>
      </w:r>
      <w:r>
        <w:br/>
      </w:r>
      <w:r>
        <w:rPr>
          <w:rFonts w:ascii="Times New Roman"/>
          <w:b w:val="false"/>
          <w:i w:val="false"/>
          <w:color w:val="000000"/>
          <w:sz w:val="28"/>
        </w:rPr>
        <w:t>
      2011 жылғы 21 желтоқсандағы кезекті</w:t>
      </w:r>
      <w:r>
        <w:br/>
      </w:r>
      <w:r>
        <w:rPr>
          <w:rFonts w:ascii="Times New Roman"/>
          <w:b w:val="false"/>
          <w:i w:val="false"/>
          <w:color w:val="000000"/>
          <w:sz w:val="28"/>
        </w:rPr>
        <w:t>
      XXXXXI сессиясының N 51/1 шешіміне</w:t>
      </w:r>
      <w:r>
        <w:br/>
      </w:r>
      <w:r>
        <w:rPr>
          <w:rFonts w:ascii="Times New Roman"/>
          <w:b w:val="false"/>
          <w:i w:val="false"/>
          <w:color w:val="000000"/>
          <w:sz w:val="28"/>
        </w:rPr>
        <w:t>
      1-қосымша</w:t>
      </w:r>
    </w:p>
    <w:bookmarkStart w:name="z6" w:id="1"/>
    <w:p>
      <w:pPr>
        <w:spacing w:after="0"/>
        <w:ind w:left="0"/>
        <w:jc w:val="left"/>
      </w:pPr>
      <w:r>
        <w:rPr>
          <w:rFonts w:ascii="Times New Roman"/>
          <w:b/>
          <w:i w:val="false"/>
          <w:color w:val="000000"/>
        </w:rPr>
        <w:t xml:space="preserve"> 
2012 жылға арналған қалалық бюджет</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1"/>
        <w:gridCol w:w="658"/>
        <w:gridCol w:w="702"/>
        <w:gridCol w:w="702"/>
        <w:gridCol w:w="702"/>
        <w:gridCol w:w="7389"/>
        <w:gridCol w:w="261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сыныбы</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Ерекшелігі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23 341 183</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7 160 789</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3 058 763</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3 058 763</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2 585 080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64 306</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шетелдік азаматтар табыстарынан ұсталатын жеке табыс салығы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209 377</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2 240 251</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2 240 251</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2 240 251</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1 436 767</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860 487</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кәсiпкерлердiң мүлкiне салынатын салық</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829 538</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30 949</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160 899</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жеке тұлғалардан алынатын жер салығы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15 112</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 көлiк, байланыс, қорғаныс жерiне және ауыл шаруашылығына арналмаған өзге де жерге салынатын жер салығы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7 339</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қорғалатын табиғи аумақтың жеріне, сауықтыру, рекреациялық және тарихи-мәдени мақсаттағы жерлерге салынатын жер салығы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кәсiпкерлерден, жеке нотариустар мен адвокаттардан алынатын жер салығы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138 000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415 101</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145 001</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270 100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267 723</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78 384</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аумағында өндірілген сыра</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Өндірушілер көтерме саудада сататын өзі өндіретін бензин (авиациялық бензинді қоспағанда)</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14 146</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Өндірушілер көтерме саудада сататын өзі өндіретін дизель отыны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4 477</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45 796</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12 465</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22 500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учаскелерiн пайдаланғаны үшiн төлем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22 500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129 647</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кәсiпкерлердi мемлекеттiк тiркегенi үшiн алынатын алым</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4 580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мемлекеттiк тiркегенi және филиалдар мен өкiлдiктердi есептiк тiркегенi, сондай-ақ оларды қайта тіркегені үшін алым</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5 117</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Аукциондардан алынатын алым</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3 594</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5 856</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мүлiкке құқығын мемлекеттiк тiркегенi үшiн алынатын алым</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45 900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52 600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37 192</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37 192</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157 285</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157 285</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140 000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үшін, сондай-ақ азаматтарға азаматтық хал актілерін тіркеу туралы куәліктерді және азаматтық хал актілері жазбаларын өзгертуге, толықтыруға және қалпына келтіруге байланысты куәліктерді қайтадан бергені үшін мемлекеттік баж</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10 419</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мемлекеттік баж</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Шетелдіктердің паспорттарына немесе оларды ауыстыратын құжаттарына Қазақстан Республикасынан кету және Қазақстан Республикасына келу құқығына виза бергені үшін мемлекеттік баж</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азаматтығын алу, Қазақстан Республикасы азаматтығын қалпына келтіру және Қазақстан Республикасы азаматтығын тоқтату туралы құжаттарды ресімдегені үшін мемлекеттік баж</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мемлекеттік баж</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бергені және оны жыл сайын тіркегені үшін мемлекеттік баж</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84 957</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меншіктен түсетін кірістер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16 923</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4 940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мемлекеттік кәсіпорындардың таза кірісінің бір бөлігінің түсімдері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4 940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меншігіндегі мүлікті жалға беруден түсетін кірістер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11 907</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6 400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тұрғын үй қорынан үйлерді жалдаудан түсетін кірістер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5 507</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алушы банктерге жергілікті бюджеттен берілген бюджеттік кредиттер бойынша сыйақылар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 бойынша сыйақылар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 көрсететін қызметтерді сатудан түсетін түсімдер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бюджеттен қаржыландырылатын мемлекеттiк мекемелер ұйымдастыратын мемлекеттiк сатып алуды өткiзуден түсетiн ақшаның түсiмi</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12 823</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12 823</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мекемелермен алынатын өзге де айыппұлдар, өсімпұлдар, санкциялар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12 823</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55 050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55 050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мекемелердің дебиторлық, депоненттік берешегінің түсімі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4 809</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жергілікті бюджеттен алынған, пайдаланылмаған қаражаттардың қайтарылуы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42 089</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8 152</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капиталды сатудан түсетін түсімдер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764 503</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614 115</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614 115</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Азаматтарға пәтерлер сатудан түсетін түсімдер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614 115</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150 388</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147 388</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учаскелерiн сатудан түсетiн түсiмдер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147 388</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жалдау құқығын сатқаны үшін төлем</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15 330 934</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15 330 934</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15 330 934</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3 996 514</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7 392 805</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3 941 615</w:t>
            </w:r>
          </w:p>
        </w:tc>
      </w:tr>
      <w:tr>
        <w:trPr>
          <w:trHeight w:val="4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функция</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әкімшісі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бағдарлама</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24 537 780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381 078</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өкiлдiк, атқарушы және басқа органдар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307 575</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36 657</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36 057</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151 720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128 790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18 815</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4 115</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119 198</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(селоның), ауылдық (селолық) округ әкімінің қызметін қамтамасыз ету жөніндегі қызметтер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117 626</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1 572</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43 686</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43 686</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35 076</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1 893</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1 717</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29 817</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29 817</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28 940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618 515</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1 619</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1 619</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1 619</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616 896</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616 896</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616 896</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28 774</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28 774</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28 774</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28 774</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8 705 114</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тәрбиелеу және оқыту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354 439</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354 439</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349 004</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5 435</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бiлiм беру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7 946 090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7 946 090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7 531 911</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130 567</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283 612</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404 585</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404 585</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40 905</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5 213</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 оқу-әдiстемелiк кешендерді сатып алу және жеткiзу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57 382</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59 506</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36 093</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205 486</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1 278 887</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1 182 337</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1 123 254</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279 809</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111 841</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3 418</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ағымдағы нысаналы трансферттер есебінен әлеуметтік жұмыс орындарын және жастар тәжірибесі бағдарламасын кеңейту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152 403</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бағдарламасына қатысушыларға мемлекеттік қолдау шараларын көрсету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10 857</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 тұратын және жұмыс істейтін әлеуметтік қамсыздандыру, мәдениет, спорт ұйымдарының мамандарына, ауылдық жерде жұмыс істейтін білім берудің педагог қызметкерлеріне және мемлекеттік денсаулық сақтау секторы ұйымдарының медицина және фармацевтика қызметкерлеріне отын сатып алуға Қазақстан Республикасының заңнамасына сәйкес әлеуметтік көмек көрсету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3 461</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30 654</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30 654</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көрсету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242 865</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35 187</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207 678</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160 657</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124 359</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36 298</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жылғы 29 шілдедегі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1 255</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9 786</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26 607</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26 607</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36 823</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1 599</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35 224</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зейнеткерлер мен мүгедектерге әлеуметтiк қызмет көрсету орталығы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9 979</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3 806</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6 173</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248 268</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248 268</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қызметін көрсетуін, жеке көмекшілерімен қамтамасыз ету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56 814</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16 276</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трансферттер есебінен</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16 276</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59 083</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 органдардың шешімі бойынша білім беру ұйымдарының күндізгі оқу нысанында білім алушылар мен тәрбиеленушілерді қоғамдық көлікте (таксиден басқа) жеңілдікпен жол жүру түрінде әлеуметтік қолдау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59 083</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96 550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96 550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82 588</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5 348</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5 961</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1 688</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9 819 519</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5 235 966</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24 010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 2020 бағдарламасы бойынша ауылдық елді мекендерді дамыту шеңберінде объектілерді жөндеу және абаттандыру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24 010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24 010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119 745</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117 345</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5 079 091</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2 591 259</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1 949 749</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641 510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1 741 800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241 800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587 023</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кредиттер есебінен</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512 000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75 023</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 коммуникациялық инфрақұрылымдардың дамуы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159 009</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146 200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12 809</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инспекциясы бөлімі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13 120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12 108</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1 012</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2 791 464</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962 551</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бұру жүйесінің қызмет етуі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52 294</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207 539</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702 718</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390 499</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312 219</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1 828 913</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1 828 913</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1 818 000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10 913</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1 792 089</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8 773</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3 940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1 452</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3 381</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1 783 316</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көшелерін жарықтандыру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78 009</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501 803</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10 021</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1 193 483</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729 178</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552 920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4 396</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4 396</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319 963</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319 963</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228 561</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228 561</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228 561</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14 640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12 267</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4 709</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ауданның (облыстық маңызы бар қаланың) құрама командаларының мүшелерін дайындау және олардың облыстық спорт жарыстарына қатысуы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7 558</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2 373</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 дамыту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2 373</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2 373</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105 844</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56 011</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54 669</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1 342</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49 833</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15 983</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33 850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55 774</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23 268</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22 024</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1 244</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23 500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18 597</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4 903</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9 006</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9 006</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Отын-энергетикалық кешені және жер қойнауын пайдалану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57 478</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Отын-энергетикалық кешені және жер қойнауын пайдалану саласындағы өзге де қызметтер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57 478</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41 041</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41 041</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41 041</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16 437</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16 437</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16 437</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88 741</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42 568</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16 199</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10 518</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жөніндегі шараларды іске асыру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5 381</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5 381</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26 369</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9 584</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13 202</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1 224</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26 864</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26 864</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25 815</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1 049</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мен жер қатынастары саласындағы өзге де қызметтер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19 309</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19 309</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19 309</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40 805</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40 805</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27 036</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27 036</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13 769</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13 769</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1 291 480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1 291 480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1 291 480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1 291 480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1 291 480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962 402</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12 203</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12 203</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кәсіпкерлік пен өнеркәсіпті дамыту саласындағы мемлекеттік саясатты іске асыру жөніндегі қызметтер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11 211</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950 199</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21 098</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21 098</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5 105</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Шұғыл шығындарға арналған ауданның (облыстық маңызы бар қаланың) жергілікті атқарушы органының резерві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2 163</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Соттардың шешімдері бойынша міндеттемелерді орындауға арналған ауданның (облыстық маңызы бар қаланың) жергілікті атқарушы органының резерві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13 830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929 101</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49 630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объектілерінің жалпы мүлкін жөндеу жүргізуге арналған бюджеттік кредиттер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кредиттер есебiнен</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инженерлік инфрақұрылымын дамыту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379 471</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379 471</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535 540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535 540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535 540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трансферттерді қайтару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530 264</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5 276</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40 212</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43 595</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43 595</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43 595</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43 595</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43 595</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3 383</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3 383</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3 383</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3 383</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83 054</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83 054</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Өзгелер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83 054</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83 054</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458</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83 054</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83 054</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- 1 319 863</w:t>
            </w:r>
          </w:p>
        </w:tc>
      </w:tr>
      <w:tr>
        <w:trPr>
          <w:trHeight w:val="7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1 319 863</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1 102 032</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1 102 032</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1 102 032</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1 102 032</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1 102 032</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569 254</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569 254</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569 254</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органның жоғары тұрған бюджет алдындағы борышын өтеу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569 254</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қаражаттарының пайдаланылатын қалдықтары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787 085</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787 085</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787 085</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787 085</w:t>
            </w:r>
          </w:p>
        </w:tc>
      </w:tr>
    </w:tbl>
    <w:p>
      <w:pPr>
        <w:spacing w:after="0"/>
        <w:ind w:left="0"/>
        <w:jc w:val="both"/>
      </w:pPr>
      <w:r>
        <w:rPr>
          <w:rFonts w:ascii="Times New Roman"/>
          <w:b w:val="false"/>
          <w:i w:val="false"/>
          <w:color w:val="000000"/>
          <w:sz w:val="28"/>
        </w:rPr>
        <w:t>      Қызылорда қалалық мәслихатының</w:t>
      </w:r>
      <w:r>
        <w:br/>
      </w:r>
      <w:r>
        <w:rPr>
          <w:rFonts w:ascii="Times New Roman"/>
          <w:b w:val="false"/>
          <w:i w:val="false"/>
          <w:color w:val="000000"/>
          <w:sz w:val="28"/>
        </w:rPr>
        <w:t>
      2012 жылғы 4 қыркүйектегі кезектен</w:t>
      </w:r>
      <w:r>
        <w:br/>
      </w:r>
      <w:r>
        <w:rPr>
          <w:rFonts w:ascii="Times New Roman"/>
          <w:b w:val="false"/>
          <w:i w:val="false"/>
          <w:color w:val="000000"/>
          <w:sz w:val="28"/>
        </w:rPr>
        <w:t>
      тыс VIII сессиясының N 8/1 шешіміне</w:t>
      </w:r>
      <w:r>
        <w:br/>
      </w:r>
      <w:r>
        <w:rPr>
          <w:rFonts w:ascii="Times New Roman"/>
          <w:b w:val="false"/>
          <w:i w:val="false"/>
          <w:color w:val="000000"/>
          <w:sz w:val="28"/>
        </w:rPr>
        <w:t>
      2-қосымша</w:t>
      </w:r>
    </w:p>
    <w:p>
      <w:pPr>
        <w:spacing w:after="0"/>
        <w:ind w:left="0"/>
        <w:jc w:val="both"/>
      </w:pPr>
      <w:r>
        <w:rPr>
          <w:rFonts w:ascii="Times New Roman"/>
          <w:b w:val="false"/>
          <w:i w:val="false"/>
          <w:color w:val="000000"/>
          <w:sz w:val="28"/>
        </w:rPr>
        <w:t>      Қызылорда қалалық мәслихатының</w:t>
      </w:r>
      <w:r>
        <w:br/>
      </w:r>
      <w:r>
        <w:rPr>
          <w:rFonts w:ascii="Times New Roman"/>
          <w:b w:val="false"/>
          <w:i w:val="false"/>
          <w:color w:val="000000"/>
          <w:sz w:val="28"/>
        </w:rPr>
        <w:t>
      2011 жылғы 21 желтоқсандағы кезекті</w:t>
      </w:r>
      <w:r>
        <w:br/>
      </w:r>
      <w:r>
        <w:rPr>
          <w:rFonts w:ascii="Times New Roman"/>
          <w:b w:val="false"/>
          <w:i w:val="false"/>
          <w:color w:val="000000"/>
          <w:sz w:val="28"/>
        </w:rPr>
        <w:t>
      XXXXXI сессиясының N 51/1 шешіміне</w:t>
      </w:r>
      <w:r>
        <w:br/>
      </w:r>
      <w:r>
        <w:rPr>
          <w:rFonts w:ascii="Times New Roman"/>
          <w:b w:val="false"/>
          <w:i w:val="false"/>
          <w:color w:val="000000"/>
          <w:sz w:val="28"/>
        </w:rPr>
        <w:t>
      5-қосымша</w:t>
      </w:r>
    </w:p>
    <w:bookmarkStart w:name="z7" w:id="2"/>
    <w:p>
      <w:pPr>
        <w:spacing w:after="0"/>
        <w:ind w:left="0"/>
        <w:jc w:val="left"/>
      </w:pPr>
      <w:r>
        <w:rPr>
          <w:rFonts w:ascii="Times New Roman"/>
          <w:b/>
          <w:i w:val="false"/>
          <w:color w:val="000000"/>
        </w:rPr>
        <w:t xml:space="preserve">        
2012 жылға арналған қалалық бюджеттің бюджеттік даму бағдарламасының және заңды тұлғалардың жарғылық капиталын қалыптастыру немесе ұлғайту тізбесі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493"/>
        <w:gridCol w:w="853"/>
        <w:gridCol w:w="653"/>
        <w:gridCol w:w="653"/>
        <w:gridCol w:w="6993"/>
        <w:gridCol w:w="203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функция</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әкімшісі</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бағдарлама</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8 361 659</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7 610 722</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5 079 091</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5 079 091</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2 591 259</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1 949 749</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берілген кредиттер есебінен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641 510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1 741 800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241 800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салу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587 023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берілген кредиттер есебінен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512 000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75 023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 коммуникациялық инфрақұрылымдардың дамуы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159 009</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146 200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12 809</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2 531 631</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702 718</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702 718</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390 499</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312 219</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1 828 913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1 828 913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1 818 000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10 913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230 934</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228 561</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228 561</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228 561</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228 561</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 дамыту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57 478</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57 478</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41 041</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41 041</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41 041</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16 437</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16 437</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16 437</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 инфрақұрылымын дамыту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462 525</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462 525</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462 525</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инженерлік инфрақұрылымын дамыту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379 471</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379 471</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83 054</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