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3ef" w14:textId="c956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 Қызылорда облысы әкімдігінің 2011 жылғы 26 желтоқсандағы N 253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14 желтоқсандағы N 702 қаулысы. Қызылорда облысының Әділет департаментінде 2013 жылғы 25 қаңтарда N 4404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регламенттерін бекіту туралы" Қызылорда облысы әкімдігінің 2011 жылғы 26 желтоқсандағы </w:t>
      </w:r>
      <w:r>
        <w:rPr>
          <w:rFonts w:ascii="Times New Roman"/>
          <w:b w:val="false"/>
          <w:i w:val="false"/>
          <w:color w:val="000000"/>
          <w:sz w:val="28"/>
        </w:rPr>
        <w:t>N 253 қаулысына</w:t>
      </w:r>
      <w:r>
        <w:rPr>
          <w:rFonts w:ascii="Times New Roman"/>
          <w:b w:val="false"/>
          <w:i w:val="false"/>
          <w:color w:val="000000"/>
          <w:sz w:val="28"/>
        </w:rPr>
        <w:t xml:space="preserve"> (нормативтік құқықтық кесімдердің мемлекеттік тіркеу Тізілімінде N 4293 тіркелген, "Сыр бойы" газетінің 2011 жылғы 31 желтоқсандағы N 243-244, 2012 жылғы 4 ақпандағы N 20-21, 2012 жылғы 7 ақпандағы N 22 және "Кызылординские вести" газетінің 2011 жылғы 31 желтоқсандағы N 213-214, 2012 жылғы 2 ақпандағы N 17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болуы туралы анықтама беру" мемлекеттік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"Ауылдық елдi мекендерге жұмыс iстеуге және тұру үшiн келген денсаулық сақтау, бiлiм беру, әлеуметтiк қамсыздандыру, мәдениет, ветеринария және спорт мамандарына әлеуметтiк қолдау шараларын ұсыну"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"Жануарға ветеринариялық паспорт беру" мемлекеттік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"Ветеринариялық анықтаманы беру" мемлекеттік қызмет көрсету регламенті бекітілсін.";</w:t>
      </w:r>
      <w:r>
        <w:br/>
      </w:r>
      <w:r>
        <w:rPr>
          <w:rFonts w:ascii="Times New Roman"/>
          <w:b w:val="false"/>
          <w:i w:val="false"/>
          <w:color w:val="000000"/>
          <w:sz w:val="28"/>
        </w:rPr>
        <w:t>
      көрсетілген қаулымен бекітілген "Жеке қосалқы шаруашылықтың болуы туралы анықтама беру", "Ауылдық елдi мекендерге жұмыс iстеуге және тұру үшiн келген денсаулық сақтау, бiлiм беру, әлеуметтiк қамсыздандыру, мәдениет және спорт мамандарына әлеуметтiк қолдау шараларын ұсыну", "Жануарға ветеринариялық паспорт беру" және "Тиiстi әкiмшiлiк-аумақтық бiрлiктiң аумағында қолданылатын ветеринариялық анықтаманы беру" мемлекеттік қызмет көрсету регламенттері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 Жахановқа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702 қаулысына 1-қосымша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N 253 қаулысымен бекітілген</w:t>
      </w:r>
    </w:p>
    <w:bookmarkStart w:name="z6" w:id="1"/>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көрсету регламенті</w:t>
      </w:r>
    </w:p>
    <w:bookmarkEnd w:id="1"/>
    <w:bookmarkStart w:name="z7" w:id="2"/>
    <w:p>
      <w:pPr>
        <w:spacing w:after="0"/>
        <w:ind w:left="0"/>
        <w:jc w:val="left"/>
      </w:pPr>
      <w:r>
        <w:rPr>
          <w:rFonts w:ascii="Times New Roman"/>
          <w:b/>
          <w:i w:val="false"/>
          <w:color w:val="000000"/>
        </w:rPr>
        <w:t xml:space="preserve">        
1. Негізгі ұғымдар</w:t>
      </w:r>
    </w:p>
    <w:bookmarkEnd w:id="2"/>
    <w:bookmarkStart w:name="z8" w:id="3"/>
    <w:p>
      <w:pPr>
        <w:spacing w:after="0"/>
        <w:ind w:left="0"/>
        <w:jc w:val="both"/>
      </w:pPr>
      <w:r>
        <w:rPr>
          <w:rFonts w:ascii="Times New Roman"/>
          <w:b w:val="false"/>
          <w:i w:val="false"/>
          <w:color w:val="000000"/>
          <w:sz w:val="28"/>
        </w:rPr>
        <w:t>
      Осы "Жеке қосалқы шаруашылықтың болуы туралы анықтама беру"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2)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3) орындаушы – кент, ауыл (село), ауылдық (селолық) округ әкімдігі аппаратының маманы;</w:t>
      </w:r>
      <w:r>
        <w:br/>
      </w:r>
      <w:r>
        <w:rPr>
          <w:rFonts w:ascii="Times New Roman"/>
          <w:b w:val="false"/>
          <w:i w:val="false"/>
          <w:color w:val="000000"/>
          <w:sz w:val="28"/>
        </w:rPr>
        <w:t>
      4) уәкілетті орган – аудандық маңызы бар қала, кент, ауыл (село), ауылдық (селолық) округ әкімінің аппараты, облыстық маңызы бар қаланың ауыл шаруашылық бөлімі.</w:t>
      </w:r>
    </w:p>
    <w:bookmarkEnd w:id="3"/>
    <w:bookmarkStart w:name="z9" w:id="4"/>
    <w:p>
      <w:pPr>
        <w:spacing w:after="0"/>
        <w:ind w:left="0"/>
        <w:jc w:val="left"/>
      </w:pPr>
      <w:r>
        <w:rPr>
          <w:rFonts w:ascii="Times New Roman"/>
          <w:b/>
          <w:i w:val="false"/>
          <w:color w:val="000000"/>
        </w:rPr>
        <w:t xml:space="preserve">        
2. Жалпы ережелер</w:t>
      </w:r>
    </w:p>
    <w:bookmarkEnd w:id="4"/>
    <w:bookmarkStart w:name="z10"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w:t>
      </w:r>
      <w:r>
        <w:rPr>
          <w:rFonts w:ascii="Times New Roman"/>
          <w:b w:val="false"/>
          <w:i w:val="false"/>
          <w:color w:val="000000"/>
          <w:sz w:val="28"/>
        </w:rPr>
        <w:t>N 2318 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қызметінің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29-бабы </w:t>
      </w:r>
      <w:r>
        <w:rPr>
          <w:rFonts w:ascii="Times New Roman"/>
          <w:b w:val="false"/>
          <w:i w:val="false"/>
          <w:color w:val="000000"/>
          <w:sz w:val="28"/>
        </w:rPr>
        <w:t>4-тармағының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(бұдан әрі – анықтама)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5"/>
    <w:bookmarkStart w:name="z16"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7"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 мен Орталықтан,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Орталықтың </w:t>
      </w:r>
      <w:r>
        <w:rPr>
          <w:rFonts w:ascii="Times New Roman"/>
          <w:b w:val="false"/>
          <w:i w:val="false"/>
          <w:color w:val="000000"/>
          <w:sz w:val="28"/>
          <w:u w:val="single"/>
        </w:rPr>
        <w:t>www.con.gov.kz</w:t>
      </w:r>
      <w:r>
        <w:rPr>
          <w:rFonts w:ascii="Times New Roman"/>
          <w:b w:val="false"/>
          <w:i w:val="false"/>
          <w:color w:val="000000"/>
          <w:sz w:val="28"/>
        </w:rPr>
        <w:t xml:space="preserve"> интернет-ресурсынан,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Уәкілетті органмен және Орталықпен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алушымен немесе алушының уәкілетті өкілімен (бұдан әрі - алушы)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уәкілетті органға немесе Орталыққа құжаттарды ұсынады;</w:t>
      </w:r>
      <w:r>
        <w:br/>
      </w:r>
      <w:r>
        <w:rPr>
          <w:rFonts w:ascii="Times New Roman"/>
          <w:b w:val="false"/>
          <w:i w:val="false"/>
          <w:color w:val="000000"/>
          <w:sz w:val="28"/>
        </w:rPr>
        <w:t>
      2) Орталықтың қызметкері құжаттарды қарайды, қолхат береді;</w:t>
      </w:r>
      <w:r>
        <w:br/>
      </w:r>
      <w:r>
        <w:rPr>
          <w:rFonts w:ascii="Times New Roman"/>
          <w:b w:val="false"/>
          <w:i w:val="false"/>
          <w:color w:val="000000"/>
          <w:sz w:val="28"/>
        </w:rPr>
        <w:t>
      3) Орталықтың жинақтау бөлімінің инспекторы құжаттарды уәкілетті органға қайта жолдайды.</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4)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5) уәкілетті органның басшысы құжаттарды қарайды және орындаушыны анықтайды;</w:t>
      </w:r>
      <w:r>
        <w:br/>
      </w:r>
      <w:r>
        <w:rPr>
          <w:rFonts w:ascii="Times New Roman"/>
          <w:b w:val="false"/>
          <w:i w:val="false"/>
          <w:color w:val="000000"/>
          <w:sz w:val="28"/>
        </w:rPr>
        <w:t>
      6) орындаушы құжаттарды қарайды және Орталықтың ақпараттық жүйесінде белгілейді (уәкілетті органның өзінің ақпараттық жүйесі болмаған жағдайда), анықтаманы немесе бас тартуды дайындайды және уәкілетті органның басшысына ұсынады;</w:t>
      </w:r>
      <w:r>
        <w:br/>
      </w:r>
      <w:r>
        <w:rPr>
          <w:rFonts w:ascii="Times New Roman"/>
          <w:b w:val="false"/>
          <w:i w:val="false"/>
          <w:color w:val="000000"/>
          <w:sz w:val="28"/>
        </w:rPr>
        <w:t>
      7) уәкілетті органның басшысы анықтамаға немесе бас тартуға қол қояды және орындаушыға жолдайды;</w:t>
      </w:r>
      <w:r>
        <w:br/>
      </w:r>
      <w:r>
        <w:rPr>
          <w:rFonts w:ascii="Times New Roman"/>
          <w:b w:val="false"/>
          <w:i w:val="false"/>
          <w:color w:val="000000"/>
          <w:sz w:val="28"/>
        </w:rPr>
        <w:t>
      8) орындаушы анықтаманы немесе бас тартуды тіркейді және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алушыға береді.</w:t>
      </w:r>
      <w:r>
        <w:br/>
      </w:r>
      <w:r>
        <w:rPr>
          <w:rFonts w:ascii="Times New Roman"/>
          <w:b w:val="false"/>
          <w:i w:val="false"/>
          <w:color w:val="000000"/>
          <w:sz w:val="28"/>
        </w:rPr>
        <w:t>
      9) Орталық қызметкері уәкілетті органнан келіп түскен құжаттарды тіркейді және штрих-код сканерінің көмегімен белгілейді, алушыға анықтаманы немесе бас тартуды береді.</w:t>
      </w:r>
    </w:p>
    <w:bookmarkEnd w:id="7"/>
    <w:bookmarkStart w:name="z21"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8"/>
    <w:bookmarkStart w:name="z22" w:id="9"/>
    <w:p>
      <w:pPr>
        <w:spacing w:after="0"/>
        <w:ind w:left="0"/>
        <w:jc w:val="both"/>
      </w:pPr>
      <w:r>
        <w:rPr>
          <w:rFonts w:ascii="Times New Roman"/>
          <w:b w:val="false"/>
          <w:i w:val="false"/>
          <w:color w:val="000000"/>
          <w:sz w:val="28"/>
        </w:rPr>
        <w:t>
      12. Алушы уәкілетті органға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Алушыға тиісті құжаттардың қабылданғаны туралы қолхат беріледі,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9"/>
    <w:bookmarkStart w:name="z27"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8" w:id="11"/>
    <w:p>
      <w:pPr>
        <w:spacing w:after="0"/>
        <w:ind w:left="0"/>
        <w:jc w:val="both"/>
      </w:pPr>
      <w:r>
        <w:rPr>
          <w:rFonts w:ascii="Times New Roman"/>
          <w:b w:val="false"/>
          <w:i w:val="false"/>
          <w:color w:val="000000"/>
          <w:sz w:val="28"/>
        </w:rPr>
        <w:t>
      17. Уәкілетті органның және Орталықтың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Start w:name="z30" w:id="12"/>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12"/>
    <w:bookmarkStart w:name="z31"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3548"/>
        <w:gridCol w:w="1883"/>
        <w:gridCol w:w="2072"/>
        <w:gridCol w:w="1898"/>
        <w:gridCol w:w="1705"/>
        <w:gridCol w:w="1879"/>
        <w:gridCol w:w="1705"/>
        <w:gridCol w:w="1899"/>
        <w:gridCol w:w="22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(барысы, </w:t>
            </w:r>
            <w:r>
              <w:br/>
            </w:r>
            <w:r>
              <w:rPr>
                <w:rFonts w:ascii="Times New Roman"/>
                <w:b w:val="false"/>
                <w:i w:val="false"/>
                <w:color w:val="000000"/>
                <w:sz w:val="20"/>
              </w:rPr>
              <w:t>
жұмыстар ағыны) нөмірі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 xml:space="preserve">қарау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қайта жолдау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қолхат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Орталықтың ақпараттық жүйесінде белгілеу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тартуға қол қою</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тіркеу және Орталыққа жолдау немесе алушыға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тіркеу және штрих-код сканерінің көмегімен белгілеу</w:t>
            </w:r>
          </w:p>
        </w:tc>
      </w:tr>
      <w:tr>
        <w:trPr>
          <w:trHeight w:val="13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дайындау және уәкілетті органның басшысына ұсыну</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орындаушыға жолдау</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немесе бас тартуды беру</w:t>
            </w:r>
          </w:p>
        </w:tc>
      </w:tr>
      <w:tr>
        <w:trPr>
          <w:trHeight w:val="132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bl>
    <w:bookmarkStart w:name="z32"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950"/>
        <w:gridCol w:w="3597"/>
        <w:gridCol w:w="3597"/>
        <w:gridCol w:w="41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42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525"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және қолхат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қайта жолдау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тіркеу, қолхат беру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анықтаманы дайындау және уәкілетті органның басшысына ұсыну</w:t>
            </w:r>
          </w:p>
        </w:tc>
      </w:tr>
      <w:tr>
        <w:trPr>
          <w:trHeight w:val="60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алушыға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уәкілетті органның басшысына ұсыну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 және орындаушыға жолдау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тіркеу және Орталыққа жолдау немесе алушыға беру</w:t>
            </w:r>
          </w:p>
        </w:tc>
      </w:tr>
    </w:tbl>
    <w:bookmarkStart w:name="z33"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950"/>
        <w:gridCol w:w="3597"/>
        <w:gridCol w:w="3597"/>
        <w:gridCol w:w="41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42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525"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және қолхат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қайта жолдау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тіркеу, қолхат беру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бас тартуды дайындау және уәкілетті органның басшысына ұсыну</w:t>
            </w:r>
          </w:p>
        </w:tc>
      </w:tr>
      <w:tr>
        <w:trPr>
          <w:trHeight w:val="60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 және алушыға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уәкілетті органның басшысына ұсыну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орындаушыға жолдау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Орталыққа жолдау немесе алушыға беру</w:t>
            </w:r>
          </w:p>
        </w:tc>
      </w:tr>
    </w:tbl>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Start w:name="z34"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89408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40800" cy="86868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702 қаулысына 2-қосымша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N 253 қаулысымен бекітілген</w:t>
      </w:r>
    </w:p>
    <w:bookmarkStart w:name="z35" w:id="17"/>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регламенті</w:t>
      </w:r>
    </w:p>
    <w:bookmarkEnd w:id="17"/>
    <w:bookmarkStart w:name="z36" w:id="18"/>
    <w:p>
      <w:pPr>
        <w:spacing w:after="0"/>
        <w:ind w:left="0"/>
        <w:jc w:val="left"/>
      </w:pPr>
      <w:r>
        <w:rPr>
          <w:rFonts w:ascii="Times New Roman"/>
          <w:b/>
          <w:i w:val="false"/>
          <w:color w:val="000000"/>
        </w:rPr>
        <w:t xml:space="preserve">        
1. Негізгі ұғымдар</w:t>
      </w:r>
    </w:p>
    <w:bookmarkEnd w:id="18"/>
    <w:bookmarkStart w:name="z37" w:id="19"/>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комиссия – мамандарға әлеуметтiк қолдау шараларын көрсету жөнiндегi жұмыстарды ұйымдастыру үшiн құрылған тұрақты түрде жұмыс iстейтiн комиссия;</w:t>
      </w:r>
      <w:r>
        <w:br/>
      </w:r>
      <w:r>
        <w:rPr>
          <w:rFonts w:ascii="Times New Roman"/>
          <w:b w:val="false"/>
          <w:i w:val="false"/>
          <w:color w:val="000000"/>
          <w:sz w:val="28"/>
        </w:rPr>
        <w:t>
      2) орындаушы – міндеттеріне ауылдық елдi мекендерге жұмыс iстеуге және тұру үшін келген денсаулық сақтау, бiлiм беру, әлеуметтiк қамсыздандыру, мәдениет, спорт және ветеринария мамандарына әлеуметтiк қолдау шараларын ұсыну бойынша құжаттарды ресімдеу кіретін ауылдық аумақтарды дамыту жөніндегі аудандық (облыстық маңызы бар қаланың) уәкілетті органының маманы;</w:t>
      </w:r>
      <w:r>
        <w:br/>
      </w:r>
      <w:r>
        <w:rPr>
          <w:rFonts w:ascii="Times New Roman"/>
          <w:b w:val="false"/>
          <w:i w:val="false"/>
          <w:color w:val="000000"/>
          <w:sz w:val="28"/>
        </w:rPr>
        <w:t>
      3) сенім білдірілген өкіл (агент) – Қазақстан Республикасының заңдылығына сәйкес тұрғын үй сатып алу немесе салу үшін мамандарға несие беру жөніндегі бюджеттік бағдарламаны іске асыру бойынша тапсырма шартын жасасатын сенім білдірілген өкіл (агент);</w:t>
      </w:r>
      <w:r>
        <w:br/>
      </w:r>
      <w:r>
        <w:rPr>
          <w:rFonts w:ascii="Times New Roman"/>
          <w:b w:val="false"/>
          <w:i w:val="false"/>
          <w:color w:val="000000"/>
          <w:sz w:val="28"/>
        </w:rPr>
        <w:t>
      4) тұтынушы – ауылдық елді мекендерге жұмыс істеуге және тұруға келген денсаулық сақтау, білім беру, әлеуметтік қамсыздандыру, мәдениет, спор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білім беру ұйымының түлегі, сондай-ақ көрсетілген білімі бар маман;</w:t>
      </w:r>
      <w:r>
        <w:br/>
      </w:r>
      <w:r>
        <w:rPr>
          <w:rFonts w:ascii="Times New Roman"/>
          <w:b w:val="false"/>
          <w:i w:val="false"/>
          <w:color w:val="000000"/>
          <w:sz w:val="28"/>
        </w:rPr>
        <w:t xml:space="preserve">
      5) уәкілетті орган – ауылдық аумақтарды дамыту жөніндегі аудандық (облыстық маңызы бар қаланың) уәкілетті орган. </w:t>
      </w:r>
    </w:p>
    <w:bookmarkEnd w:id="19"/>
    <w:bookmarkStart w:name="z38" w:id="20"/>
    <w:p>
      <w:pPr>
        <w:spacing w:after="0"/>
        <w:ind w:left="0"/>
        <w:jc w:val="left"/>
      </w:pPr>
      <w:r>
        <w:rPr>
          <w:rFonts w:ascii="Times New Roman"/>
          <w:b/>
          <w:i w:val="false"/>
          <w:color w:val="000000"/>
        </w:rPr>
        <w:t xml:space="preserve">        
2. Жалпы ережелер</w:t>
      </w:r>
    </w:p>
    <w:bookmarkEnd w:id="20"/>
    <w:bookmarkStart w:name="z39"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w:t>
      </w:r>
      <w:r>
        <w:rPr>
          <w:rFonts w:ascii="Times New Roman"/>
          <w:b w:val="false"/>
          <w:i w:val="false"/>
          <w:color w:val="000000"/>
          <w:sz w:val="28"/>
        </w:rPr>
        <w:t>N 51 қаулысымен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қызметтің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 xml:space="preserve"> және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N 183 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көтерме жәрдемақы және бюджеттiк кредит түрiндегi әлеуметтiк қолдау (бұдан әрі – көтерме жәрдемақы және бюджет кредит) шаралары не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21"/>
    <w:bookmarkStart w:name="z45" w:id="2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2"/>
    <w:bookmarkStart w:name="z46"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құжаттардың растығын тексереді, құжаттарды комиссияға жолдайды немесе бас тартуды дайындайды және уәкілетті органның басшысына ұсынады;</w:t>
      </w:r>
      <w:r>
        <w:br/>
      </w:r>
      <w:r>
        <w:rPr>
          <w:rFonts w:ascii="Times New Roman"/>
          <w:b w:val="false"/>
          <w:i w:val="false"/>
          <w:color w:val="000000"/>
          <w:sz w:val="28"/>
        </w:rPr>
        <w:t>
      5) комиссия құжаттарды қарайды және аудан (облыстық маңызы бар қаланың) әкімдігіне әлеуметтік қолдау ұсыну жөнінде ұсыныс береді;</w:t>
      </w:r>
      <w:r>
        <w:br/>
      </w:r>
      <w:r>
        <w:rPr>
          <w:rFonts w:ascii="Times New Roman"/>
          <w:b w:val="false"/>
          <w:i w:val="false"/>
          <w:color w:val="000000"/>
          <w:sz w:val="28"/>
        </w:rPr>
        <w:t>
      6) аудан (облыстық маңызы бар қала) әкімдігі әлеуметтік қолдау шараларын ұсыну туралы қаулы қабылдайды және уәкілетті органға жолдайды;</w:t>
      </w:r>
      <w:r>
        <w:br/>
      </w:r>
      <w:r>
        <w:rPr>
          <w:rFonts w:ascii="Times New Roman"/>
          <w:b w:val="false"/>
          <w:i w:val="false"/>
          <w:color w:val="000000"/>
          <w:sz w:val="28"/>
        </w:rPr>
        <w:t>
      7) уәкілетті органның басшысы орындаушыға әлеуметтік қолдау шараларын ұсыну туралы қаулыны жолдайды немесе бас тартуға қол қояды және орындаушыға жолдайды;</w:t>
      </w:r>
      <w:r>
        <w:br/>
      </w:r>
      <w:r>
        <w:rPr>
          <w:rFonts w:ascii="Times New Roman"/>
          <w:b w:val="false"/>
          <w:i w:val="false"/>
          <w:color w:val="000000"/>
          <w:sz w:val="28"/>
        </w:rPr>
        <w:t>
      8) орындаушы уәкілетті орган, сенім білдірілген өкіл (агент) және тұтынушы арасында әлеуметтік қолдау шараларын ұсыну жөнінде келісім жасалуды ресімдейді немесе әлеуметтік қолдау шаралары туралы келісімді не бас тартуды тіркейді және тұтынушыға береді.</w:t>
      </w:r>
    </w:p>
    <w:bookmarkEnd w:id="23"/>
    <w:bookmarkStart w:name="z50" w:id="24"/>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24"/>
    <w:bookmarkStart w:name="z51" w:id="25"/>
    <w:p>
      <w:pPr>
        <w:spacing w:after="0"/>
        <w:ind w:left="0"/>
        <w:jc w:val="both"/>
      </w:pPr>
      <w:r>
        <w:rPr>
          <w:rFonts w:ascii="Times New Roman"/>
          <w:b w:val="false"/>
          <w:i w:val="false"/>
          <w:color w:val="000000"/>
          <w:sz w:val="28"/>
        </w:rPr>
        <w:t>
      12. Тұтынушы мемлекеттiк қызметтi алу үшiн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онда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4) комиссия;</w:t>
      </w:r>
      <w:r>
        <w:br/>
      </w:r>
      <w:r>
        <w:rPr>
          <w:rFonts w:ascii="Times New Roman"/>
          <w:b w:val="false"/>
          <w:i w:val="false"/>
          <w:color w:val="000000"/>
          <w:sz w:val="28"/>
        </w:rPr>
        <w:t>
      5) аудан (облыстық маңызы бар қаланың) әкімдігі;</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25"/>
    <w:bookmarkStart w:name="z56"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57" w:id="27"/>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27"/>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59" w:id="28"/>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28"/>
    <w:bookmarkStart w:name="z60" w:id="29"/>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ҚФБ іс-әрекетінің сипаттамасы.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39"/>
        <w:gridCol w:w="2048"/>
        <w:gridCol w:w="2634"/>
        <w:gridCol w:w="2634"/>
        <w:gridCol w:w="2088"/>
        <w:gridCol w:w="2478"/>
        <w:gridCol w:w="22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әкімдігі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w:t>
            </w:r>
          </w:p>
          <w:p>
            <w:pPr>
              <w:spacing w:after="20"/>
              <w:ind w:left="20"/>
              <w:jc w:val="both"/>
            </w:pPr>
            <w:r>
              <w:rPr>
                <w:rFonts w:ascii="Times New Roman"/>
                <w:b w:val="false"/>
                <w:i w:val="false"/>
                <w:color w:val="000000"/>
                <w:sz w:val="20"/>
              </w:rPr>
              <w:t>және олардың сипаттамасы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растығын тексеру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зерттеу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қабылдау</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Орындаушыға әлеуметтік қолдау шараларын ұсыну туралы қаулыны жолдау немесе бас тартуға қол қою және орындаушыға жолдау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келісімді дайындау және ресімдеу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өкімдік шешiм)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ұсыну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жолдау немесе бас тартуды дайындау және уәкілетті органның басшысына ұсыну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әкімдігіне әлеуметтік қолдау шараларын ұсыну жөнінде ұсыныс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қаулыны уәкілетті органға жолдау</w:t>
            </w: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келісімді немесе бас тартуды тіркеу және алушыға беру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күнтізбелік 39 күн ішінде төленеді;</w:t>
            </w:r>
          </w:p>
          <w:p>
            <w:pPr>
              <w:spacing w:after="20"/>
              <w:ind w:left="20"/>
              <w:jc w:val="both"/>
            </w:pPr>
            <w:r>
              <w:rPr>
                <w:rFonts w:ascii="Times New Roman"/>
                <w:b w:val="false"/>
                <w:i w:val="false"/>
                <w:color w:val="000000"/>
                <w:sz w:val="20"/>
              </w:rPr>
              <w:t>Келісім жасасу рәсімі күнтізбелік 32 күн ішінде жүзеге асырылады;</w:t>
            </w:r>
          </w:p>
          <w:p>
            <w:pPr>
              <w:spacing w:after="20"/>
              <w:ind w:left="20"/>
              <w:jc w:val="both"/>
            </w:pPr>
            <w:r>
              <w:rPr>
                <w:rFonts w:ascii="Times New Roman"/>
                <w:b w:val="false"/>
                <w:i w:val="false"/>
                <w:color w:val="000000"/>
                <w:sz w:val="20"/>
              </w:rPr>
              <w:t>Бюджеттік несие әлеуметтік қолдау көрсету шаралары жөнінде келісім жасалғаннан кейін 30 жұмыс күні ішінде ұсынылады;</w:t>
            </w:r>
          </w:p>
          <w:p>
            <w:pPr>
              <w:spacing w:after="20"/>
              <w:ind w:left="20"/>
              <w:jc w:val="both"/>
            </w:pPr>
            <w:r>
              <w:rPr>
                <w:rFonts w:ascii="Times New Roman"/>
                <w:b w:val="false"/>
                <w:i w:val="false"/>
                <w:color w:val="000000"/>
                <w:sz w:val="20"/>
              </w:rPr>
              <w:t>Бас тарту 3 жұмыс күні ішінде беріледі;</w:t>
            </w:r>
          </w:p>
        </w:tc>
      </w:tr>
    </w:tbl>
    <w:bookmarkStart w:name="z61"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3224"/>
        <w:gridCol w:w="3952"/>
        <w:gridCol w:w="3596"/>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әкімдігі</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Құжаттардың растығын тексеру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Әлеуметтік қолдау шараларын ұсыну туралы қаулы қабылдау</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комиссияға ұсыну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Аудан (облыстық маңызы бар қала) әкімдігіне әлеуметтік қолдау шараларын ұсыну жөнінде ұсыныс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Әлеуметтік қолдау шараларын ұсыну туралы қаулыны уәкілетті органға жолдау</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Әлеуметтік қолдау көрсету шараларын ұсыну туралы қаулыны орындаушыға жолдау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қолдау шараларын ұсыну туралы келісімді дайындау және ресімдеу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Әлеуметтік қолдау шараларын ұсыну туралы келісімді тұтынушыға беру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2"/>
        <w:gridCol w:w="6040"/>
        <w:gridCol w:w="6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үдеріс (барысы, жұмыстар ағыны) </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қолхат беру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Құжаттардың растығын тексеру </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дайындау және уәкілетті органның басшысына ұсыну</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орындаушыға жолдау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тұтынушыға беру</w:t>
            </w:r>
          </w:p>
        </w:tc>
      </w:tr>
    </w:tbl>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әлеуметтiк қолдау шараларын ұсыну"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w:t>
      </w:r>
    </w:p>
    <w:bookmarkStart w:name="z63" w:id="32"/>
    <w:p>
      <w:pPr>
        <w:spacing w:after="0"/>
        <w:ind w:left="0"/>
        <w:jc w:val="left"/>
      </w:pPr>
      <w:r>
        <w:rPr>
          <w:rFonts w:ascii="Times New Roman"/>
          <w:b/>
          <w:i w:val="false"/>
          <w:color w:val="000000"/>
        </w:rPr>
        <w:t xml:space="preserve">        
Функционалдық өзара іс-әрекет сызбасы</w:t>
      </w:r>
    </w:p>
    <w:bookmarkEnd w:id="32"/>
    <w:p>
      <w:pPr>
        <w:spacing w:after="0"/>
        <w:ind w:left="0"/>
        <w:jc w:val="both"/>
      </w:pPr>
      <w:r>
        <w:rPr>
          <w:rFonts w:ascii="Times New Roman"/>
          <w:b w:val="false"/>
          <w:i w:val="false"/>
          <w:color w:val="000000"/>
          <w:sz w:val="28"/>
        </w:rPr>
        <w:t>      </w:t>
      </w:r>
      <w:r>
        <w:drawing>
          <wp:inline distT="0" distB="0" distL="0" distR="0">
            <wp:extent cx="90170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97917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702 қаулысына 3-қосымша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N 253 қаулысымен бекітілген</w:t>
      </w:r>
    </w:p>
    <w:bookmarkStart w:name="z64" w:id="33"/>
    <w:p>
      <w:pPr>
        <w:spacing w:after="0"/>
        <w:ind w:left="0"/>
        <w:jc w:val="left"/>
      </w:pPr>
      <w:r>
        <w:rPr>
          <w:rFonts w:ascii="Times New Roman"/>
          <w:b/>
          <w:i w:val="false"/>
          <w:color w:val="000000"/>
        </w:rPr>
        <w:t xml:space="preserve">        
"Жануарға ветеринариялық паспорт беру" мемлекеттік қызмет көрсету регламенті</w:t>
      </w:r>
    </w:p>
    <w:bookmarkEnd w:id="33"/>
    <w:bookmarkStart w:name="z65" w:id="34"/>
    <w:p>
      <w:pPr>
        <w:spacing w:after="0"/>
        <w:ind w:left="0"/>
        <w:jc w:val="left"/>
      </w:pPr>
      <w:r>
        <w:rPr>
          <w:rFonts w:ascii="Times New Roman"/>
          <w:b/>
          <w:i w:val="false"/>
          <w:color w:val="000000"/>
        </w:rPr>
        <w:t xml:space="preserve">        
1. Негізгі ұғымдар</w:t>
      </w:r>
    </w:p>
    <w:bookmarkEnd w:id="34"/>
    <w:bookmarkStart w:name="z66" w:id="35"/>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орындаушы – ауданның (облыстық маңызы бар қаланың), аудандық маңызы бар қаланың, кенттің, ауылдың (селоның), ауылдық (селолық) округтың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тұлғалар;</w:t>
      </w:r>
      <w:r>
        <w:br/>
      </w:r>
      <w:r>
        <w:rPr>
          <w:rFonts w:ascii="Times New Roman"/>
          <w:b w:val="false"/>
          <w:i w:val="false"/>
          <w:color w:val="000000"/>
          <w:sz w:val="28"/>
        </w:rPr>
        <w:t>
      3) уәкілетті орган – ауданның (облыстық маңызы бар қаланың), аудандық маңызы бар қаланың, кенттің, ауылдың (селоның), ауылдық (селолық) округтің жергілікті атқарушы органы.</w:t>
      </w:r>
    </w:p>
    <w:bookmarkEnd w:id="35"/>
    <w:bookmarkStart w:name="z67" w:id="36"/>
    <w:p>
      <w:pPr>
        <w:spacing w:after="0"/>
        <w:ind w:left="0"/>
        <w:jc w:val="left"/>
      </w:pPr>
      <w:r>
        <w:rPr>
          <w:rFonts w:ascii="Times New Roman"/>
          <w:b/>
          <w:i w:val="false"/>
          <w:color w:val="000000"/>
        </w:rPr>
        <w:t xml:space="preserve">        
2. Жалпы ережелер</w:t>
      </w:r>
    </w:p>
    <w:bookmarkEnd w:id="36"/>
    <w:bookmarkStart w:name="z68"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толықтырулар енгізу туралы" Қазақстан Республикасы Үкіметінің 2011 жылғы 29 сәуірдегі </w:t>
      </w:r>
      <w:r>
        <w:rPr>
          <w:rFonts w:ascii="Times New Roman"/>
          <w:b w:val="false"/>
          <w:i w:val="false"/>
          <w:color w:val="000000"/>
          <w:sz w:val="28"/>
        </w:rPr>
        <w:t>N 464 қаулысымен</w:t>
      </w:r>
      <w:r>
        <w:rPr>
          <w:rFonts w:ascii="Times New Roman"/>
          <w:b w:val="false"/>
          <w:i w:val="false"/>
          <w:color w:val="000000"/>
          <w:sz w:val="28"/>
        </w:rPr>
        <w:t xml:space="preserve"> бекітілген "Жануарға ветеринариялық паспорт беру" мемлекеттік қызмет стандартына сәйкес әзірленеді.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16) тармақшасының, 2-тармағының </w:t>
      </w:r>
      <w:r>
        <w:rPr>
          <w:rFonts w:ascii="Times New Roman"/>
          <w:b w:val="false"/>
          <w:i w:val="false"/>
          <w:color w:val="000000"/>
          <w:sz w:val="28"/>
        </w:rPr>
        <w:t>20) тармақшасының</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w:t>
      </w:r>
      <w:r>
        <w:rPr>
          <w:rFonts w:ascii="Times New Roman"/>
          <w:b w:val="false"/>
          <w:i w:val="false"/>
          <w:color w:val="000000"/>
          <w:sz w:val="28"/>
        </w:rPr>
        <w:t>N 2331 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 жануарға ветеринариялық паспортты (ветеринариялық паспорттың телнұсқасын (бұдан әрі - телнұсқа), жануарға ветеринариялық паспорттың үзіндісін (бұдан әрі - үзінді)) қағаздағы тасымалдағышта (бұдан әрі – паспорт) беру не жазбаша түрдегі мемлекеттік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ақылы жүзеге асырылады. </w:t>
      </w:r>
    </w:p>
    <w:bookmarkEnd w:id="37"/>
    <w:bookmarkStart w:name="z74" w:id="3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8"/>
    <w:bookmarkStart w:name="z75" w:id="3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негізі стандарттың 16-тармағында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паспорт алу үшін:</w:t>
      </w:r>
      <w:r>
        <w:br/>
      </w:r>
      <w:r>
        <w:rPr>
          <w:rFonts w:ascii="Times New Roman"/>
          <w:b w:val="false"/>
          <w:i w:val="false"/>
          <w:color w:val="000000"/>
          <w:sz w:val="28"/>
        </w:rPr>
        <w:t>
      1) тұтынушы орындаушыға құжаттарды ұсынады;</w:t>
      </w:r>
      <w:r>
        <w:br/>
      </w:r>
      <w:r>
        <w:rPr>
          <w:rFonts w:ascii="Times New Roman"/>
          <w:b w:val="false"/>
          <w:i w:val="false"/>
          <w:color w:val="000000"/>
          <w:sz w:val="28"/>
        </w:rPr>
        <w:t>
      2) орындаушы құжаттарды қарайды, паспортты немесе бас тартуды дайындайды, қол қояды, тіркейді және тұтынушыға немесе оның өкіліне береді;</w:t>
      </w:r>
      <w:r>
        <w:br/>
      </w:r>
      <w:r>
        <w:rPr>
          <w:rFonts w:ascii="Times New Roman"/>
          <w:b w:val="false"/>
          <w:i w:val="false"/>
          <w:color w:val="000000"/>
          <w:sz w:val="28"/>
        </w:rPr>
        <w:t>
      телнұсқа немесе үзінді алу үшін:</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телнұсқаны немесе үзіндіні не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телнұсқаға, үзіндіге немесе бас тартуға қол қояды және орындаушыға жолдайды;</w:t>
      </w:r>
      <w:r>
        <w:br/>
      </w:r>
      <w:r>
        <w:rPr>
          <w:rFonts w:ascii="Times New Roman"/>
          <w:b w:val="false"/>
          <w:i w:val="false"/>
          <w:color w:val="000000"/>
          <w:sz w:val="28"/>
        </w:rPr>
        <w:t>
      6) орындаушы телнұсқаны, үзіндіні немесе бас тартуды тіркейді және тұтынушыға немесе оның өкіліне береді.</w:t>
      </w:r>
    </w:p>
    <w:bookmarkEnd w:id="39"/>
    <w:bookmarkStart w:name="z79" w:id="40"/>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40"/>
    <w:bookmarkStart w:name="z80" w:id="41"/>
    <w:p>
      <w:pPr>
        <w:spacing w:after="0"/>
        <w:ind w:left="0"/>
        <w:jc w:val="both"/>
      </w:pPr>
      <w:r>
        <w:rPr>
          <w:rFonts w:ascii="Times New Roman"/>
          <w:b w:val="false"/>
          <w:i w:val="false"/>
          <w:color w:val="000000"/>
          <w:sz w:val="28"/>
        </w:rPr>
        <w:t>
      12.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Телнұсқа немесе үзінді алу үшін барлық қажетті құжаттарды тапсырған кезде тұтынушыға мемлекеттік қызметті алу мерзімі мен орны, құжаттардың қабылданған күні мен уақыты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паспорт алу үшін:</w:t>
      </w:r>
      <w:r>
        <w:br/>
      </w:r>
      <w:r>
        <w:rPr>
          <w:rFonts w:ascii="Times New Roman"/>
          <w:b w:val="false"/>
          <w:i w:val="false"/>
          <w:color w:val="000000"/>
          <w:sz w:val="28"/>
        </w:rPr>
        <w:t>
      1) орындаушы;</w:t>
      </w:r>
      <w:r>
        <w:br/>
      </w:r>
      <w:r>
        <w:rPr>
          <w:rFonts w:ascii="Times New Roman"/>
          <w:b w:val="false"/>
          <w:i w:val="false"/>
          <w:color w:val="000000"/>
          <w:sz w:val="28"/>
        </w:rPr>
        <w:t>
      телнұсқа немесе үзінді алу үшін:</w:t>
      </w:r>
      <w:r>
        <w:br/>
      </w:r>
      <w:r>
        <w:rPr>
          <w:rFonts w:ascii="Times New Roman"/>
          <w:b w:val="false"/>
          <w:i w:val="false"/>
          <w:color w:val="000000"/>
          <w:sz w:val="28"/>
        </w:rPr>
        <w:t>
      1) уәкілетті орган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41"/>
    <w:bookmarkStart w:name="z85"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86" w:id="43"/>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4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88" w:id="44"/>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44"/>
    <w:bookmarkStart w:name="z89"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 (паспорт алу кезінде)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7256"/>
      </w:tblGrid>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немесе бас тартуды дайындау және қол қою</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бас тартуды тіркеу және тұтынушыға немесе оның өкіліне беру</w:t>
            </w:r>
          </w:p>
        </w:tc>
      </w:tr>
      <w:tr>
        <w:trPr>
          <w:trHeight w:val="6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 (жануарға жеке нөмір берілген сәттен)</w:t>
            </w:r>
          </w:p>
        </w:tc>
      </w:tr>
    </w:tbl>
    <w:bookmarkStart w:name="z90"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0"/>
      </w:tblGrid>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паспортты дайындау және қол қою</w:t>
            </w:r>
          </w:p>
        </w:tc>
      </w:tr>
      <w:tr>
        <w:trPr>
          <w:trHeight w:val="405"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Паспортты тіркеу және алушыға немесе оның өкіліне беру</w:t>
            </w:r>
          </w:p>
        </w:tc>
      </w:tr>
    </w:tbl>
    <w:bookmarkStart w:name="z91" w:id="4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0"/>
      </w:tblGrid>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бас тартуды дайындау және қол қою</w:t>
            </w:r>
          </w:p>
        </w:tc>
      </w:tr>
      <w:tr>
        <w:trPr>
          <w:trHeight w:val="405"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тартуды тіркеу және алушыға немесе оның өкіліне беру</w:t>
            </w:r>
          </w:p>
        </w:tc>
      </w:tr>
    </w:tbl>
    <w:bookmarkStart w:name="z92" w:id="48"/>
    <w:p>
      <w:pPr>
        <w:spacing w:after="0"/>
        <w:ind w:left="0"/>
        <w:jc w:val="both"/>
      </w:pPr>
      <w:r>
        <w:rPr>
          <w:rFonts w:ascii="Times New Roman"/>
          <w:b w:val="false"/>
          <w:i w:val="false"/>
          <w:color w:val="000000"/>
          <w:sz w:val="28"/>
        </w:rPr>
        <w:t>
      </w:t>
      </w:r>
      <w:r>
        <w:rPr>
          <w:rFonts w:ascii="Times New Roman"/>
          <w:b/>
          <w:i w:val="false"/>
          <w:color w:val="000000"/>
          <w:sz w:val="28"/>
        </w:rPr>
        <w:t>1-таблица. Пайдалану нұсқалары. Негізгі үдеріс (телнұсқа немесе үзінді беру кезінде)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075"/>
        <w:gridCol w:w="2079"/>
        <w:gridCol w:w="2268"/>
        <w:gridCol w:w="2079"/>
        <w:gridCol w:w="1866"/>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телнұсқа не үзінді немесе бас тартуды дайындау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не үзіндіге немесе бас тартуға қол қою</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тіркеу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уәкілетті органның басшысына жолдау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орындаушыға жолдау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тұтынушыға немесе оның өкіліне беру</w:t>
            </w:r>
          </w:p>
        </w:tc>
      </w:tr>
      <w:tr>
        <w:trPr>
          <w:trHeight w:val="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беруде - 3 жұмыс күні ішінде (жануарға жеке нөмір берілген сәттен)</w:t>
            </w:r>
          </w:p>
          <w:p>
            <w:pPr>
              <w:spacing w:after="20"/>
              <w:ind w:left="20"/>
              <w:jc w:val="both"/>
            </w:pPr>
            <w:r>
              <w:rPr>
                <w:rFonts w:ascii="Times New Roman"/>
                <w:b w:val="false"/>
                <w:i w:val="false"/>
                <w:color w:val="000000"/>
                <w:sz w:val="20"/>
              </w:rPr>
              <w:t>Телнұсқа беруде – 10 жұмыс күні ішінде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93" w:id="49"/>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Пайдалану нұсқалары. Негізгі үдеріс.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3373"/>
        <w:gridCol w:w="47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1.Құжаттарды тіркеу және талон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 Құжаттарды қарау, телнұсқаны немесе үзіндіні дайындау және уәкілетті органның басшысына жолдау</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Телнұсқаға немесе үзіндіге қол қою және орындаушыға жолдау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Телнұсқаны немесе үзіндіні тіркеу және тұтынушыға немесе оның өкіліне беру</w:t>
            </w:r>
          </w:p>
        </w:tc>
      </w:tr>
    </w:tbl>
    <w:bookmarkStart w:name="z94" w:id="50"/>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373"/>
        <w:gridCol w:w="45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 Құжаттарды қарау, бас тартуды дайындау және уәкілетті органның басшысына жолдау</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 тартуға қол қою және орындаушыға жолдау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тұтынушыға немесе оның өкіліне беру</w:t>
            </w:r>
          </w:p>
        </w:tc>
      </w:tr>
    </w:tbl>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95" w:id="51"/>
    <w:p>
      <w:pPr>
        <w:spacing w:after="0"/>
        <w:ind w:left="0"/>
        <w:jc w:val="left"/>
      </w:pPr>
      <w:r>
        <w:rPr>
          <w:rFonts w:ascii="Times New Roman"/>
          <w:b/>
          <w:i w:val="false"/>
          <w:color w:val="000000"/>
        </w:rPr>
        <w:t xml:space="preserve">        
Функционалдық өзара іс-әрекет сызбасы</w:t>
      </w:r>
    </w:p>
    <w:bookmarkEnd w:id="51"/>
    <w:p>
      <w:pPr>
        <w:spacing w:after="0"/>
        <w:ind w:left="0"/>
        <w:jc w:val="both"/>
      </w:pPr>
      <w:r>
        <w:rPr>
          <w:rFonts w:ascii="Times New Roman"/>
          <w:b w:val="false"/>
          <w:i w:val="false"/>
          <w:color w:val="000000"/>
          <w:sz w:val="28"/>
        </w:rPr>
        <w:t>      </w:t>
      </w:r>
      <w:r>
        <w:drawing>
          <wp:inline distT="0" distB="0" distL="0" distR="0">
            <wp:extent cx="90043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04300" cy="95123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702 қаулысына 4-қосымша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N 253 қаулысымен бекітілген</w:t>
      </w:r>
    </w:p>
    <w:bookmarkStart w:name="z96" w:id="52"/>
    <w:p>
      <w:pPr>
        <w:spacing w:after="0"/>
        <w:ind w:left="0"/>
        <w:jc w:val="left"/>
      </w:pPr>
      <w:r>
        <w:rPr>
          <w:rFonts w:ascii="Times New Roman"/>
          <w:b/>
          <w:i w:val="false"/>
          <w:color w:val="000000"/>
        </w:rPr>
        <w:t xml:space="preserve">        
"Ветеринариялық анықтама беру" мемлекеттік қызмет көрсету регламенті </w:t>
      </w:r>
    </w:p>
    <w:bookmarkEnd w:id="52"/>
    <w:bookmarkStart w:name="z97" w:id="53"/>
    <w:p>
      <w:pPr>
        <w:spacing w:after="0"/>
        <w:ind w:left="0"/>
        <w:jc w:val="left"/>
      </w:pPr>
      <w:r>
        <w:rPr>
          <w:rFonts w:ascii="Times New Roman"/>
          <w:b/>
          <w:i w:val="false"/>
          <w:color w:val="000000"/>
        </w:rPr>
        <w:t xml:space="preserve">        
1. Негізгі ұғымдар</w:t>
      </w:r>
    </w:p>
    <w:bookmarkEnd w:id="53"/>
    <w:bookmarkStart w:name="z98" w:id="54"/>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орындаушы - ауданның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тұлғалар;</w:t>
      </w:r>
      <w:r>
        <w:br/>
      </w:r>
      <w:r>
        <w:rPr>
          <w:rFonts w:ascii="Times New Roman"/>
          <w:b w:val="false"/>
          <w:i w:val="false"/>
          <w:color w:val="000000"/>
          <w:sz w:val="28"/>
        </w:rPr>
        <w:t xml:space="preserve">
      3) уәкілетті орган - ауданның (облыстық маңызы бар қаланың), аудандық маңызы бар қаланың, кенттің, ауылдың (селоның), ауылдық (селолық) округтің жергілікті атқарушы органының бөлімшесі </w:t>
      </w:r>
    </w:p>
    <w:bookmarkEnd w:id="54"/>
    <w:bookmarkStart w:name="z99" w:id="55"/>
    <w:p>
      <w:pPr>
        <w:spacing w:after="0"/>
        <w:ind w:left="0"/>
        <w:jc w:val="left"/>
      </w:pPr>
      <w:r>
        <w:rPr>
          <w:rFonts w:ascii="Times New Roman"/>
          <w:b/>
          <w:i w:val="false"/>
          <w:color w:val="000000"/>
        </w:rPr>
        <w:t xml:space="preserve">        
2. Жалпы ережелер</w:t>
      </w:r>
    </w:p>
    <w:bookmarkEnd w:id="55"/>
    <w:bookmarkStart w:name="z100" w:id="5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w:t>
      </w:r>
      <w:r>
        <w:rPr>
          <w:rFonts w:ascii="Times New Roman"/>
          <w:b w:val="false"/>
          <w:i w:val="false"/>
          <w:color w:val="000000"/>
          <w:sz w:val="28"/>
        </w:rPr>
        <w:t>N 464 қаулысымен</w:t>
      </w:r>
      <w:r>
        <w:rPr>
          <w:rFonts w:ascii="Times New Roman"/>
          <w:b w:val="false"/>
          <w:i w:val="false"/>
          <w:color w:val="000000"/>
          <w:sz w:val="28"/>
        </w:rPr>
        <w:t xml:space="preserve"> бекітілген "Ветеринариялық анықтама беру" мемлекеттік қызмет стандартына сәйкес әзірленді (бұдан әрі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тармақшасының, 35-бабы </w:t>
      </w:r>
      <w:r>
        <w:rPr>
          <w:rFonts w:ascii="Times New Roman"/>
          <w:b w:val="false"/>
          <w:i w:val="false"/>
          <w:color w:val="000000"/>
          <w:sz w:val="28"/>
        </w:rPr>
        <w:t>2-тармағының</w:t>
      </w:r>
      <w:r>
        <w:rPr>
          <w:rFonts w:ascii="Times New Roman"/>
          <w:b w:val="false"/>
          <w:i w:val="false"/>
          <w:color w:val="000000"/>
          <w:sz w:val="28"/>
        </w:rPr>
        <w:t xml:space="preserve"> және 10-бабы 2 тармағының </w:t>
      </w:r>
      <w:r>
        <w:rPr>
          <w:rFonts w:ascii="Times New Roman"/>
          <w:b w:val="false"/>
          <w:i w:val="false"/>
          <w:color w:val="000000"/>
          <w:sz w:val="28"/>
        </w:rPr>
        <w:t>20-1)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беру (қағаз тасымалдағышта) (бұдан әрі - анықтама) не жазбаша түрдегі мемлекеттік қызмет көрсетуден бас тарту туралы дәлелді жауап болып табылады (бұдан әрі –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ақылы көрсетіледі (ветеринариялық анықтаманың бланкілерін беру). </w:t>
      </w:r>
    </w:p>
    <w:bookmarkEnd w:id="56"/>
    <w:bookmarkStart w:name="z106" w:id="5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7"/>
    <w:bookmarkStart w:name="z107" w:id="58"/>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ұсынылған сәттен бастап және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xml:space="preserve">
      2) орындаушы құжаттарды қарайды, анықтаманы немесе бас тартуды дайындайды, қол қояды, тіркейді және тұтынушыға немесе оның өкіліне береді. </w:t>
      </w:r>
    </w:p>
    <w:bookmarkEnd w:id="58"/>
    <w:bookmarkStart w:name="z111" w:id="59"/>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59"/>
    <w:bookmarkStart w:name="z112" w:id="60"/>
    <w:p>
      <w:pPr>
        <w:spacing w:after="0"/>
        <w:ind w:left="0"/>
        <w:jc w:val="both"/>
      </w:pPr>
      <w:r>
        <w:rPr>
          <w:rFonts w:ascii="Times New Roman"/>
          <w:b w:val="false"/>
          <w:i w:val="false"/>
          <w:color w:val="000000"/>
          <w:sz w:val="28"/>
        </w:rPr>
        <w:t>
      12.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Тұтынушының өтініші жеке және заңды тұлғалардың өтінішін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 (бұдан әрі – ҚФБ) -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60"/>
    <w:bookmarkStart w:name="z117" w:id="6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1"/>
    <w:bookmarkStart w:name="z118" w:id="62"/>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62"/>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Start w:name="z120" w:id="63"/>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63"/>
    <w:bookmarkStart w:name="z121" w:id="64"/>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629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бас тартуды дайындау, қол қою</w:t>
            </w:r>
          </w:p>
        </w:tc>
      </w:tr>
      <w:tr>
        <w:trPr>
          <w:trHeight w:val="70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тіркеу және тұтынушыға немесе оның өкіліне беру</w:t>
            </w:r>
          </w:p>
        </w:tc>
      </w:tr>
      <w:tr>
        <w:trPr>
          <w:trHeight w:val="6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ішінде</w:t>
            </w:r>
          </w:p>
        </w:tc>
      </w:tr>
    </w:tbl>
    <w:bookmarkStart w:name="z122" w:id="65"/>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3"/>
      </w:tblGrid>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анықтаманы дайындау, қол қою</w:t>
            </w:r>
          </w:p>
        </w:tc>
      </w:tr>
      <w:tr>
        <w:trPr>
          <w:trHeight w:val="18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Анықтаманы тіркеу және тұтынушыға немесе оның өкіліне беру</w:t>
            </w:r>
          </w:p>
        </w:tc>
      </w:tr>
    </w:tbl>
    <w:bookmarkStart w:name="z123" w:id="66"/>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3"/>
      </w:tblGrid>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бас тартуды дайындау, қол қою</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тартуды тіркеу және тұтынушыға немесе оның өкіліне беру</w:t>
            </w:r>
          </w:p>
        </w:tc>
      </w:tr>
    </w:tbl>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Start w:name="z124" w:id="67"/>
    <w:p>
      <w:pPr>
        <w:spacing w:after="0"/>
        <w:ind w:left="0"/>
        <w:jc w:val="left"/>
      </w:pPr>
      <w:r>
        <w:rPr>
          <w:rFonts w:ascii="Times New Roman"/>
          <w:b/>
          <w:i w:val="false"/>
          <w:color w:val="000000"/>
        </w:rPr>
        <w:t xml:space="preserve">        
Функционалдық өзара іс-әрекет сызбасы</w:t>
      </w:r>
    </w:p>
    <w:bookmarkEnd w:id="67"/>
    <w:p>
      <w:pPr>
        <w:spacing w:after="0"/>
        <w:ind w:left="0"/>
        <w:jc w:val="both"/>
      </w:pPr>
      <w:r>
        <w:rPr>
          <w:rFonts w:ascii="Times New Roman"/>
          <w:b w:val="false"/>
          <w:i w:val="false"/>
          <w:color w:val="000000"/>
          <w:sz w:val="28"/>
        </w:rPr>
        <w:t>      </w:t>
      </w:r>
      <w:r>
        <w:drawing>
          <wp:inline distT="0" distB="0" distL="0" distR="0">
            <wp:extent cx="8991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91600" cy="410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