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0e0" w14:textId="d7b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30 қарашадағы N 654 қаулысы. Қызылорда облысының Әділет департаментінде 2013 жылы 11 қаңтарда N 4393 тіркелді. Күші жойылды - Қызылорда облысы әкімдігінің 2013 жылғы 30 мамырдағы N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30.05.2013  N 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"Спорт ғимараттарына санаттар беру" 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"Cпорт шеберлігiне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санаттар мен разрядтарын беру" 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"Жасөспірімдер арасындағы екiншi және үшiншi, бірiншi, екiншi және үшiншi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санаттар мен разрядтарын беру" 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"Спорт ғимараттарына санаттар беру" мемлекеттік қызмет көрсету регламенті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"Спорт ғимараттарына санаттар беру" мемлекеттік қызмет көрсету регламентінде (бұдан әрі –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– жеке және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 - "Қызылорда облысының туризм, дене шынықтыру және спорт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 - Қызылорда облысы бойынша "Халыққа қызмет көрсету орталығы" Республикалық мемлекеттік кәсіпорнының филиалы және оның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- міндеттеріне спорт ғимараттарына бірінші, екінші, үшінші санаттар беру бойынша құжаттарды ресiмдеу кіретін ЖАО-ның қызметкері.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N 981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"Спорт құрылыстарына санаттар беру"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Орталықтар арқылы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"Спорт ғимараттарын пайдалану ережелерін бекіту туралы" Қазақстан Республикасы Туризм және спорт министрінің 2011 жылғы 14 сәуірдегі </w:t>
      </w:r>
      <w:r>
        <w:rPr>
          <w:rFonts w:ascii="Times New Roman"/>
          <w:b w:val="false"/>
          <w:i w:val="false"/>
          <w:color w:val="000000"/>
          <w:sz w:val="28"/>
        </w:rPr>
        <w:t>N 02-02-18/59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6953 тіркелген)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Көрсетiлетiн мемлекеттiк қызмет нәтижесi қағаз жеткiзгiште стандартқа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ғимаратына паспорттың (бұдан әрі - паспорт) үлгiлiк нысанында көрсетiлген санатты беру не болмаса мемлекеттiк қызмет көрсетуден бас тарту туралы электрондық құжат нысандағы дәлелдi жауап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мекен-жайлары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ЖАО-дан және Орталықтан, сонымен қатар Қызылорда облысы әкімдігінің www.e-kyzylorda.gov.kz ресми порталынан, аудандар мен Қызылорда қаласы әкімдіктерінің интернет-ресурстарынан, Орталықтың www.con.gov.kz интернет-ресурсында, call-орталығының 1414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тарту немесе ЖАО-мен өтінішті қараудан бас тарту үшін және Орталықпен құжаттарды қабылдаудан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алушымен немесе оның уәкілетті өкілімен құжаттар берілген сәттен мемлекеттік қызметтің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оның уәкілетті өкілі Орталыққа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қызметкері құжаттарды қарайды, құжаттардың қабылданғаны туралы қолхат немесе жетіспейтін құжаттар көрсетілген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Орталықтың жинақтау бөлімінің қызметкері құжаттарды ЖАО-ға қайта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ЖАО-ға құжаттарды жолдау фактісі мемлекеттік қызмет көрсету үдерісіндегі құжаттардың қозғалысын бақылауға мүмкіндік беретін штрих-код сканерінің көмегімен жазылып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 кеңсесінің қызметкері құжаттарды тіркейді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ЖАО-ның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құжаттарды қарайды және Орталықтың ақпараттық жүйесінде белгілейді (ЖАО-ның өзінің ақпараттық жүйесі болмаған жағдайда), паспортты болмаса бас тартуды немесе өтінішті қараудан бас тартуды дайындайды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ЖАО-ның басшысы паспортқа болмаса бас тартуға немесе өтінішті қараудан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паспортты болмаса бас тартуды немесе өтінішті қараудан бас тартуды тіркейді және Орталыққа жолдайды, бұл ретте Орталықтың ақпараттық жүйесінде белгілейді (ЖАО-ның өзінің ақпараттық жүйесі болмаған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Орталықтың қызметкері ЖАО-дан келіп түскен құжаттарды штрих-код сканерінің көмегімен белгілейді және тіркейді, алушыға немесе оның уәкілетті өкіліне паспортты болмаса бас тартуды немесе өтінішті қараудан бас тартуды береді.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 (өзара іс-әрекет) тәртібінің сипаттамасы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алушы немесе оның уәкілетті өкілі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ұсынады, онда мыналар көрсетіле отырып, құжаттардың қабылданғаны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сұрауды қабылдау күні мен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жасалған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өтінішті қабылдаған Орталық қызметкерінің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тегі, аты, әкесінің аты, уәкілетті өкілдің тегі, аты, әкесінің аты және олардың байланыс телефондары.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іс-әрекеттің (рәсімнің) орындалу мерзімі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ҚФБ-тің әкімшілік іс-әрекеттер (рәсімдер) дәйектілігінің және өзара байланысының мәтінді кестелік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үдерісіндегі әкімшілік іс-әрекеттердің (рәсімдердің) логикалық реттілігі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 арасындағы өзара байланысты көрсететін функционалдық өзара іс-әрекет сызбасы.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 көрсететін лауазымды тұлғалардың жауапкершілігі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ЖАО-ның және Орталықтың басшылары (бұдан әрі – лауазымды тұлғалар) мемлекеттік қызмет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заңнамасына сәйкес белгіленген мерзімде мемлекеттік қызмет көрсетуде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"Спорт ғимараттарына санаттар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дәйектілігінің және өзара байланысының мәтінді кестелік сипаттамасы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063"/>
        <w:gridCol w:w="2264"/>
        <w:gridCol w:w="2663"/>
        <w:gridCol w:w="2478"/>
        <w:gridCol w:w="20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іс-әрекетері (барысы, жұмыс ағыны)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ЖАО-ның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ЖАО-ға  қайта жолдау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қабылданғаны туралы қолхат немесе жетіспейтін құжаттар көрсетілген қолхат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жолдау фактісін штрих-код сканерінің көмегімен белгілеу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ЖАО-ның басшысына ұсыну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 ішінде (мемлекеттік қызмет көрсету мерзіміне кірмейді)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061"/>
        <w:gridCol w:w="2265"/>
        <w:gridCol w:w="2667"/>
        <w:gridCol w:w="2478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іс-әрекетері (барысы, жұмыс ағыны)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Орталықтың ақпараттық жүйесінде белгілеу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Паспортқа болмаса бас тартуға немесе өтінішті қараудан бас тартуға қол қою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 болмаса бас тартуды немесе өтінішті қараудан бас тартуды тіркеу және Орталыққа жолдау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құжаттарды штрих-код сканерінің көмегімен белгілеу және тіркеу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ұйымдастыру-әкімшілік шешім)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 болмаса бас тартуды немесе өтінішті қараудан бас тартуды дайындау және ЖАО-ның басшысына ұсыну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 болмаса бас тартуды немесе өтінішті қараудан бас тартуды орындаушыға жолдау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ақпараттық жүйесінде тіркеу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Паспортты болмаса бас тартуды немесе өтінішті қараудан бас тартуды алушыға немесе оның уәкілетті өкіліне беру</w:t>
            </w:r>
          </w:p>
        </w:tc>
      </w:tr>
      <w:tr>
        <w:trPr>
          <w:trHeight w:val="270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күн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 ішінде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толық ұсынылмаған жағдайда өтінішті қараудан бас тарту туралы дәлелді жауапты 2 жұмыс күн ішінде немесе мемлекеттік қызмет көрсету үшін белгіленген мерзімде Орталыққа жолдау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1887"/>
        <w:gridCol w:w="2428"/>
        <w:gridCol w:w="2678"/>
        <w:gridCol w:w="31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тіркеу және ЖАО-ның басшысына ұсыну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қарау және орындаушыны анықтау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паспортты дайындау және ЖАО-ның басшысына ұсыну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Құжаттардың қабылданғаны туралы қолхат беру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Паспортқа қол қою және орындаушыға жолдау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Паспортты тіркеу және Орталыққа жолдау</w:t>
            </w:r>
          </w:p>
        </w:tc>
      </w:tr>
      <w:tr>
        <w:trPr>
          <w:trHeight w:val="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Паспортты тіркеу және алушыға немесе оның уәкілетті өкіліне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Баламалы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2243"/>
        <w:gridCol w:w="2056"/>
        <w:gridCol w:w="2640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тіркеу және ЖАО-ның басшысына ұсыну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Құжаттарды қарау және орындаушыны анықтау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бас тартуды немесе өтінішті қараудан бас тартуды дайындау және ЖАО-ның басшысына ұсыну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Құжаттардың қабылданғаны туралы қолхат немесе жетіспейтін құжаттар көрсетілген қолхат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 тартуға немесе өтінішті қараудан бас тартуға қол қою және орындаушыға жолдау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Бас тартуды немесе өтінішті қараудан бас тартуды тіркеу және Орталыққа жолдау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Бас тартуды немесе өтінішті қараудан бас тартуды тіркеу және алушыға немесе оның уәкілетті өкіліне беру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"Спорт ғимараттарына санаттар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       </w:t>
      </w:r>
      <w:r>
        <w:drawing>
          <wp:inline distT="0" distB="0" distL="0" distR="0">
            <wp:extent cx="89281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 N 654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"Cпорт шеберлігіне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төрешiсi" cпорттық санаттар мен разрядтарын беру" мемлекеттік қызмет көрсету регламенті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"Cпорт шеберлігіне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санаттар мен разрядтарын беру" мемлекеттік қызмет көрсету регламентінде (бұдан әрі –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- жаттықтырушы, әдiскер, нұсқаушы, спортшы және спорт төрешiсі;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комиссиясы – дене шынықтыру және спорт ұйымдарының қызметкерлеріне біліктілігі жоғары және орта деңгейдегі бірінші санатты жаттықтырушы, біліктілігі жоғары деңгейдегі бірінші санатты нұсқаушы-спортшы, біліктілігі жоғары және орта деңгейдегі бірінші санатты әдіскер санаттарын беру үшін жергілікті атқарушы органда құрылған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- "Қызылорда облысының туризм, дене шынықтыру және спорт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– спорттық разрядтар және спорттан төреші санаттарын беру мәселелерін алқалы қарау үшін ЖАО-да құрылған консультативтік-кеңесші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Орталық - Қызылорда облысы бойынша "Халыққа қызмет көрсету орталығы" Республикалық мемлекеттік кәсіпорнының филиалы және оның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- міндеттеріне спорт шеберлігіне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санаттар мен разрядтарын беру бойынша құжаттарды ресiмдеу кіретін ЖАО-ның қызметкері.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N 981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"Cпорт шеберлігіне кандидат,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 cпорттық санаттар мен разрядтарын беру"мемлекеттік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Орталықтар арқылы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"Дене шынықтыру және спорт туралы" Қазақстан Республикасының 1999 жылғы 2 желтоқсандағы Заңының 23-1-бабы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тармақшаның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саласында азаматтық қызметшiлердi аттестаттаудан өткiзу мен шарттарының ережесiн, сондай-ақ Жаттықтырушыларға, әдiскерлерге, нұсқаушыларға бiлiктiлiк санаттарын беру ережесiн бекiту туралы" Қазақстан Республикасы Туризм және спорт министрiнiң мiндетiн атқарушының 2011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>N 02-02-18/29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6864 тіркелген) және "Спорттық атақтар мен разрядтар және спорттан төрешi санаттарын берудiң ережесiн бекiту туралы" Қазақстан Республикасы Туризм және спорт министрiнiң мiндетiн атқарушының 2008 жылғы 22 тамыздағы </w:t>
      </w:r>
      <w:r>
        <w:rPr>
          <w:rFonts w:ascii="Times New Roman"/>
          <w:b w:val="false"/>
          <w:i w:val="false"/>
          <w:color w:val="000000"/>
          <w:sz w:val="28"/>
        </w:rPr>
        <w:t>N 01-08/142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5306 тіркелген)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нәтижесi қағаз жеткiзгiште 5 жыл мерзiмге спорттық разряд немесе санат беру туралы бұйрықтан үзінді/көшірме (бұдан әрі – үзінді/көшірме) не мемлекеттiк қызметтi көрсетуден бас тарту туралы электрондық құжат нысандағы дәлелдi жауап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мекен-жайлары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ЖАО-дан және Орталықтан, сонымен қатар Қызылорда облысы әкімдігінің www.e-kyzylorda.gov.kz ресми порталынан, аудандар мен Қызылорда қаласы әкімдіктерінің интернет-ресурстарынан, Орталықтың www.con.gov.kz интернет-ресурсында, call-орталығының 1414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тарту немесе ЖАО-мен өтінішті қараудан бас тарту үшін және Орталықпен құжаттарды қабылдаудан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алушымен немесе оның уәкілетті өкілімен құжаттар берілген сәттен мемлекеттік қызметтің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оның уәкілетті өкілі Орталыққа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қызметкері құжаттарды қарайды, құжаттардың қабылданғаны туралы қолхат немесе жетіспейтін құжаттар көрсетілген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Орталықтың жинақтау бөлімінің қызметкері құжаттарды ЖАО-ға қайта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ЖАО-ға құжаттарды жолдау фактісі мемлекеттік қызмет көрсету үдерісіндегі құжаттардың қозғалысын бақылауға мүмкіндік беретін штрих-код сканерінің көмегімен жазылып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 кеңсесінің қызметкері құжаттарды тіркейді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ЖАО-ның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құжаттарды қарайды және Орталықтың ақпараттық жүйесінде белгілейді (ЖАО-ның өзінің ақпараттық жүйесі болмаған жағдайда), комиссияның немесе біліктілік комиссиясының қарауына құжаттарды ұсынады болмаса өтінішті қараудан бас тартуды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немесе біліктілік комиссиясы құжаттарды қарайды және хаттама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хаттама негізінде бұйрықты болмаса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ЖАО-ның басшысы бұйрыққа болмаса бас тартуға немесе өтінішті қараудан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орындаушы үзінді/көшірмені болмаса бас тартуды немесе өтінішті қараудан бас тартуды Орталыққа жолдайды, бұл ретте Орталықтың ақпараттық жүйесінде белгілейді (ЖАО-ның өзінің ақпараттық жүйесі болмаған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Орталықтың қызметкері ЖАО-дан келіп түскен құжаттарды штрих-код сканерінің көмегімен белгілейді және тіркейді, алушыға немесе оның уәкілетті өкіліне үзінді/көшірмені болмаса бас тартуды немесе өтінішті қараудан бас тартуды береді.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 (өзара іс-әрекет) тәртібінің сипаттамасы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алушы немесе оның уәкілетті өкілі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ұсынады, онда мыналар көрсетіле отырып, құжаттардың қабылданғаны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сұрауды қабылдау күні мен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жасалған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өтінішті қабылдаған Орталық қызметкерінің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тегі, аты, әкесінің аты, уәкілетті өкілдің тегі, аты, әкесінің аты және олардың байланыс телефондары.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немесе біліктілік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іс-әрекеттің (рәсімнің) орындалу мерзімі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ҚФБ-тің әкімшілік іс-әрекеттер (рәсімдер) дәйектілігінің және өзара байланысының мәтінді кестелік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үдерісіндегі әкімшілік іс-әрекеттердің (рәсімдердің) логикалық реттілігі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 арасындағы өзара байланысты көрсететін функционалдық өзара іс-әрекет сызбасы. </w:t>
      </w:r>
    </w:p>
    <w:bookmarkEnd w:id="25"/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 көрсететін лауазымды тұлғалардың жауапкершілігі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ЖАО-ның және Орталықтың басшылары (бұдан әрі – лауазымды тұлғалар) мемлекеттік қызмет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заңнамасына сәйкес белгіленген мерзімде мемлекеттік қызмет көрсетуде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"Cпорт шеберлігіне кандидат, бірiншi спорттық разряд,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бірiншi санатты жаттықтырушы,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деңгейдегi бірiншi санатты нұсқаушы-спортшы,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біліктiлiгi жоғары және орта деңгейдегi бірiншi санатты әдiскер, бірiншi санатты спорт төрешiсi cпорттық санаттар мен разрядтарын беру"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дәйектілігінің және өзара байланысының мәтінді кестелік сипаттамасы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301"/>
        <w:gridCol w:w="1895"/>
        <w:gridCol w:w="2109"/>
        <w:gridCol w:w="1303"/>
        <w:gridCol w:w="1711"/>
        <w:gridCol w:w="1514"/>
        <w:gridCol w:w="1707"/>
        <w:gridCol w:w="1901"/>
        <w:gridCol w:w="1710"/>
        <w:gridCol w:w="1306"/>
        <w:gridCol w:w="15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іс-әрекетері (барысы, жұмыс ағыны)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кеңсе-сінің қызмет-кері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Орын-даушы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комиссиясы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Орын-даушы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Орталық-тың қызмет-кері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ЖАО-ға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жолдау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тіркеу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Құжаттар-ды қарау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қарау, Орталық-тың ақпарат-тық жүйесінде белгілеу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дайындау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болмаса бас тартуға немесе өтінішті қараудан бас тартуға қол қою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Үзінді/көшір-мені болмаса бас тартуды немесе өтінішті қарау-дан бас тартуды тіркеу және Орта-лыққа жолдау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түскен құжаттар-ды штрих-код сканерінің көмегімен белгілеу және тіркеу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қабылдан-ғаны туралы қолхат немесе жетіспейтін құжаттар көрсетілген қолхат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жолдау фактісін штрих-код сканерінің көмегімен белгілеу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ЖАО-ның басшы-сына ұсыну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Орындау-шыны анықтау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немесе біліктілік комиссия-сының қарауына құжаттар-ды ұсыну болмаса бас тартуды дайындау және ЖАО-ның басшысы-на жолдау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 дайындау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ЖАО-ның басшысына ұсыну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немесе өтінішті қараудан бас тартуды орындаушыға жолдау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Орта-лықтың ақпа-раттық жүйе-сінде тіркеу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Үзінді/кө-шірмені болмаса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немесе өтінішті қараудан бас тартуды алушыға немесе оның уәкілетті өкіліне беру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(мемлекеттік қызмет көрсету мерзіміне кірмейді)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күнтізбе-лік күн ішінде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күнтізбелік күн ішінде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толық ұсынылмаған жағдайда өтінішті қараудан бас тарту туралы дәлелді жауапты 2 жұмыс күн ішінде немесе мемлекеттік қызмет көрсету үшін белгіленген мерзімде Орталыққа жолдау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20"/>
        <w:gridCol w:w="2428"/>
        <w:gridCol w:w="2428"/>
        <w:gridCol w:w="4576"/>
        <w:gridCol w:w="261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немесе біліктілік комиссиясы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тіркеу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орындаушыны анықтау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қарау, хаттама дайындау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Құжаттардың қабылданғаны туралы қолхат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ЖАО-ның басшысына ұсыну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Бұйрыққа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 және орындаушыға жолдау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комиссиясының немесе біліктілік комиссияның қарауына ұсыну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Үзінді/көшірмені тіркеу және алушыға немесе оның уәкілетті өкіліне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Бұйрық дайындау және ЖАО-ның басшысына ұсыну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Бұйрықты тіркеу және үзінді/ көшірмені Орталыққа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3-кесте. Пайдалану нұсқалары. Баламалы үдеріс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20"/>
        <w:gridCol w:w="2428"/>
        <w:gridCol w:w="2428"/>
        <w:gridCol w:w="4576"/>
        <w:gridCol w:w="2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немесе біліктілік комиссиясы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тіркеу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орындаушыны анықтау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қарау, хаттама дайындау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Құжаттардың қабылданғаны туралы қолхат немесе жетіспейтін құжаттар көрсетілген қолхат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ЖАО-ның басшысына ұсыну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Бас тартуға немесе өтінішті қараудан бас тартуға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 және орындаушыға жолдау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комиссияның немесе біліктілік комиссиясының қарауына ұсыну болмаса өтінішті қараудан бас тартуды дайындау және ЖАО-ның басшысына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Бас тартуды немесе өтінішті қараудан бас тартуды тіркеу және алушыға немесе оның уәкілетті өкіліне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Бас тартуды дайындау және ЖАО-ның басшысына жолдау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Бас тартуды немесе өтінішті қараудан бас тартуды тіркеу және Орталыққа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"Cпорт шеберлігіне кандидат, бірiншi спорттық разряд, біліктiлiгi жоғары және орта деңгейдегi бірiншi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санатты жаттықтырушы, біліктiлiгi жоғары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бірiншi санатты нұсқаушы-спортшы, біліктiлiгi жоғары және орта деңгейдегi бірiншi санатты әдiскер, бірiншi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төрешiсi cпорттық санаттар мен разрядтарын беру"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       </w:t>
      </w:r>
      <w:r>
        <w:drawing>
          <wp:inline distT="0" distB="0" distL="0" distR="0">
            <wp:extent cx="89789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354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мемлекеттік қызмет көрсету регламенті</w:t>
      </w:r>
    </w:p>
    <w:bookmarkEnd w:id="33"/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мемлекеттік қызмет көрсету регламентінде (бұдан әрі –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- жаттықтырушы, әдiскер, нұсқаушы, спортшы және спорт төрешiсі;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комиссиясы – дене шынықтыру және спорт ұйымдарының қызметкерлеріне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 санаттарын беру үшін жергілікті атқарушы органда құрылған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- ауданның, облыстық маңызы бар қаланың дене шынықтыру және спорт бөлім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– спорттық разрядтар және спорттан төреші санаттарын беру мәселелерін алқалы қарау үшін ЖАО-да құрылған консультативтік-кеңесші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Орталық - Қызылорда облысы бойынша "Халыққа қызмет көрсету орталығы" Республикалық мемлекеттік кәсіпорнының филиалы және оның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- міндеттеріне 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cпорттық санаттар мен разрядтарын беру бойынша құжаттарды ресiмдеу кіретін ЖАО-ның қызметкері.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N 981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"Екiншi және үшiншi разрядтар, бiрiншi, екiншi және үшiншi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Орталықтар арқылы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"Дене шынықтыру және спорт туралы" Қазақстан Республикасының 1999 жылғы 2 желтоқсандағы Заңының 23-1-бабының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саласында азаматтық қызметшiлердi аттестаттаудан өткiзу мен шарттарының ережесiн, сондай-ақ Жаттықтырушыларға, әдiскерлерге, нұсқаушыларға бiлiктiлiк санаттарын беру ережесiн бекiту туралы" Қазақстан Республикасы Туризм және спорт министрiнiң мiндетiн атқарушының 2011 жылғы 5 наурыздағы </w:t>
      </w:r>
      <w:r>
        <w:rPr>
          <w:rFonts w:ascii="Times New Roman"/>
          <w:b w:val="false"/>
          <w:i w:val="false"/>
          <w:color w:val="000000"/>
          <w:sz w:val="28"/>
        </w:rPr>
        <w:t>N 02-02-18/29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6864 тіркелген) және "Спорттық атақтар мен разрядтар және спорттан төрешi санаттарын берудiң ережесiн бекiту туралы" Қазақстан Республикасы Туризм және спорт министрiнiң мiндетiн атқарушының 2008 жылғы 22 тамыздағы </w:t>
      </w:r>
      <w:r>
        <w:rPr>
          <w:rFonts w:ascii="Times New Roman"/>
          <w:b w:val="false"/>
          <w:i w:val="false"/>
          <w:color w:val="000000"/>
          <w:sz w:val="28"/>
        </w:rPr>
        <w:t>N 01-08/142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5306 тіркелген)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нәтижесi қағаз жеткiзгiште 5 жыл мерзiмге спорттық разряд немесе санат беру туралы бұйрықтан үзінді (бұдан әрі – үзінді) не мемлекеттiк қызметтi көрсетуден бас тарту туралы электрондық құжат нысандағы дәлелдi жауап (бұдан әрі – бас тарту)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37"/>
    <w:bookmarkStart w:name="z7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мекен-жайлары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ЖАО-дан және Орталықтан, сонымен қатар Қызылорда облысы әкімдігінің www.e-kyzylorda.gov.kz ресми порталынан, аудандар мен Қызылорда қаласы әкімдіктерінің интернет-ресурстарынан, Орталықтың www.con.gov.kz интернет-ресурсында, call-орталығының 1414 телефоны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 тарту немесе ЖАО-мен өтінішті қараудан бас тарту үшін және Орталықпен құжаттарды қабылдаудан бас тарту үшін негіздері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алушымен немесе оның уәкілетті өкілімен құжаттар берілген сәттен мемлекеттік қызметтің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немесе оның уәкілетті өкілі Орталыққа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қызметкері құжаттарды қарайды, құжаттардың қабылданғаны туралы қолхат немесе жетіспейтін құжаттар көрсетілген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Орталықтың жинақтау бөлімінің қызметкері құжаттарды ЖАО-ға қайта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ЖАО-ға құжаттарды жолдау фактісі мемлекеттік қызмет көрсету үдерісіндегі құжаттардың қозғалысын бақылауға мүмкіндік беретін штрих-код сканерінің көмегімен жазылып 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 кеңсесінің қызметкері құжаттарды тіркейді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ЖАО-ның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құжаттарды қарайды және Орталықтың ақпараттық жүйесінде белгілейді (ЖАО-ның өзінің ақпараттық жүйесі болмаған жағдайда), комиссияның немесе біліктілік комиссиясының қарауына құжаттарды ұсынады болмаса өтінішті қараудан бас тартуды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немесе біліктілік комиссиясы құжаттарды қарайды және хаттама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хаттама негізінде бұйрықты болмаса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ЖАО-ның басшысы бұйрыққа болмаса бас тартуға немесе өтінішті қараудан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орындаушы үзінді болмаса бас тартуды немесе өтінішті қараудан бас тартуды Орталыққа жолдайды, бұл ретте Орталықтың ақпараттық жүйесінде белгілейді (ЖАО-ның өзінің ақпараттық жүйесі болмаған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Орталықтың қызметкері ЖАО-дан келіп түскен құжаттарды штрих-код сканерінің көмегімен белгілейді және тіркейді, алушыға немесе оның уәкілетті өкіліне үзінді болмаса бас тартуды немесе өтінішті қараудан бас тартуды береді.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 (өзара іс-әрекет) тәртібінің сипаттамасы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алушы немесе оның уәкілетті өкілі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ұсынады, онда мыналар көрсетіле отырып, құжаттардың қабылданғаны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сұрауды қабылдау күні мен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жасалған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ресімдеуге өтінішті қабылдаған Орталық қызметкерінің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тегі, аты, әкесінің аты, уәкілетті өкілдің тегі, аты, әкесінің аты және олардың байланыс телефондары.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немесе біліктілік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іс-әрекеттің (рәсімнің) орындалу мерзімі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ҚФБ-тің әкімшілік іс-әрекеттер (рәсімдер) дәйектілігінің және өзара байланысының мәтінді кестелік сипаттамасы.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үдерісіндегі әкімшілік іс-әрекеттердің (рәсімдердің) логикалық реттілігі мен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ҚФБ арасындағы өзара байланысты көрсететін функционалдық өзара іс-әрекет сызбасы. 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 көрсететін лауазымды тұлғалардың жауапкершілігі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ЖАО-ның және Орталықтың басшылары (бұдан әрі – лауазымды тұлғалар) мемлекеттік қызмет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заңнамасына сәйкес белгіленген мерзімде мемлекеттік қызмет көрсетуде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Екiншi және үшiншi разрядтар, бiрiншi, екiншi және үшiншi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жасөспiрiмдiк разрядтар, бiлiктiлiгi жоғары және орта деңгейдегi екiншi санатты жаттықтырушы, бiлiктiлiгi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деңгейдегi екiншi санатты нұсқаушы-спортшы,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бiлiктiлiгi жоғары және орта деңгейдегi екiншi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санатты әдiскер, спорт төрешiсi спорттық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разрядтары мен санаттарын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дәйектілігінің және өзара байланысының мәтінді кестелік сипаттамасы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2301"/>
        <w:gridCol w:w="1895"/>
        <w:gridCol w:w="2109"/>
        <w:gridCol w:w="1303"/>
        <w:gridCol w:w="1711"/>
        <w:gridCol w:w="1514"/>
        <w:gridCol w:w="1707"/>
        <w:gridCol w:w="1901"/>
        <w:gridCol w:w="1712"/>
        <w:gridCol w:w="1304"/>
        <w:gridCol w:w="15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үдерістің іс-әрекетері (барысы, жұмыс ағыны)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кеңсе-сінің қызмет-кері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Орын-даушы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комиссиясы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Орын-даушы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Орталық-тың қызмет-кері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ЖАО-ға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жолдау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тіркеу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Құжаттар-ды қарау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қарау, Орталық-тың ақпарат-тық жүйесінде белгілеу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дайындау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болмаса бас тартуға немесе өтінішті қараудан бас тартуға қол қою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Үзіндіні болмаса бас тартуды немесе өтінішті қарау-дан бас тартуды тіркеу және Орта-лыққа жолдау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Келіп түскен құжаттар-ды штрих-код сканерінің көмегімен белгілеу және тіркеу 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қабылдан-ғаны туралы қолхат немесе жетіспейтін құжаттар көрсетілген қолхат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жолдау фактісін штрих-код сканерінің көмегімен белгілеу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Құжат-тарды ЖАО-ның басшы-сына ұсыну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Орындау-шыны анықтау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немесе біліктілік комиссия-сының қарауына құжаттар-ды ұсыну болмаса бас тартуды дайындау және ЖАО-ның басшысы-на жолдау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 дайындау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ЖАО-ның басшысына ұсыну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болмаса бас тартуды немесе өтінішті қараудан бас тартуды орындаушыға жолдау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Орта-лықтың ақпа-раттық жүйе-сінде тіркеу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Үзінді болмаса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немесе өтінішті қараудан бас тартуды алушыға немесе оның уәкілетті өкіліне беру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күнтізбелік күн ішінде (мемлекеттік қызмет көрсету мерзіміне кірмейді)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күнтізбелік күн ішінде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толық ұсынылмаған жағдайда өтінішті қараудан бас тарту туралы дәлелді жауапты 2 жұмыс күн ішінде немесе мемлекеттік қызмет көрсету үшін белгіленген мерзімде Орталыққа жолдау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20"/>
        <w:gridCol w:w="2428"/>
        <w:gridCol w:w="2428"/>
        <w:gridCol w:w="4576"/>
        <w:gridCol w:w="2615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немесе біліктілік комиссиясы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тіркеу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орындаушыны анықтау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қарау, хаттама дайындау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Құжаттардың қабылданғаны туралы қолхат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ЖАО-ның басшысына ұсыну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Бұйрыққа қол қою және орындаушыға жолдау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комиссияның немесе біліктілік комиссиясының қарауына ұсыну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Үзінді тіркеу және алушыға немесе оның уәкілетті өкіліне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Бұйрық дайындау және ЖАО-ның басшысына ұсыну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Бұйрықты тіркеу және үзінді Орталыққа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Баламалы үдеріс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820"/>
        <w:gridCol w:w="2428"/>
        <w:gridCol w:w="2428"/>
        <w:gridCol w:w="4576"/>
        <w:gridCol w:w="2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Баламалы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қызметкері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кеңсе қызметкері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немесе біліктілік комиссиясы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Құжаттарды қарау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ЖАО-ға қайта жолдау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тіркеу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Құжаттарды қарау, орындаушыны анықтау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қарау, хаттама дайындау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Құжаттардың қабылданғаны туралы қолхат немесе жетіспейтін құжаттар көрсетілген қолхат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ЖАО-ның басшысына ұсыну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Бас тартуға немесе өтінішті қараудан бас тартуға қол қою және орындаушыға жолдау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комиссияның немесе біліктілік комиссиясының қарауына ұсыну болмаса өтінішті қараудан бас тартуды дайындау және ЖАО-ның басшысына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Бас тартуды немесе өтінішті қараудан бас тартуды тіркеу және алушыға немесе оның уәкілетті өкіліне беру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Бас тартуды дайындау және ЖАО-ның басшысына ұсыну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Бас тартуды немесе өтінішті қараудан бас тартуды тіркеу және Орталыққа жолдау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Екiншi және үшiншi разрядтар, бiрiншi, екiншi және үшiншi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жасөспiрiмдiк разрядтар, бiлiктiлiгi жоғары және орта деңгейдегi екiншi санатты жаттықтырушы, бiлiктiлiгi жоғары деңгейдегi екiншi санатты нұсқаушы-спортшы, бiлiктiлiгi жоғары және орта деңгейдегi екiншi санатты әдiскер, спорт төрешiсi спорттық разрядтары мен санаттарын беру"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       </w:t>
      </w:r>
      <w:r>
        <w:drawing>
          <wp:inline distT="0" distB="0" distL="0" distR="0">
            <wp:extent cx="89408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көрсету регламенті</w:t>
      </w:r>
    </w:p>
    <w:bookmarkEnd w:id="49"/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"Туристік ақпарат, оның ішінде туристік әлеует, туризм объектілері және туристік қызметті жүзеге асыратын тұлғалар туралы ақпарат беру" мемлекеттiк қызмет көрсету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 - "Қызылорда облысының туризм, дене шынықтыру және спорт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 алушы - жеке және заңды тұлғалар (бұдан әрі -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- міндеттеріне туристік ақпарат, оның ішінде туристік әлеует, туризм объектілері және туристік қызметті жүзеге асыратын тұлғалар туралы ақпарат дайындау кіретін басқарманың қызметкері.</w:t>
      </w:r>
    </w:p>
    <w:bookmarkEnd w:id="51"/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29 тамыздағы </w:t>
      </w:r>
      <w:r>
        <w:rPr>
          <w:rFonts w:ascii="Times New Roman"/>
          <w:b w:val="false"/>
          <w:i w:val="false"/>
          <w:color w:val="000000"/>
          <w:sz w:val="28"/>
        </w:rPr>
        <w:t>N 1099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"Қазақстан Республикасындағы туристік қызмет туралы" Қазақстан Республикасының 2001 жылғы 13 маусымдағы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туристік әлеует, туризм объектілері және туристік қызметті жүзеге асыратын тұлғалар туралы қағаз тасығыштағы туристік ақпарат (бұдан әрі - ақпарат)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53"/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басқармадан, сонымен қатар Қызылорда облысы әкімдігінің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ресми порталынан, аудандар мен Қызылорда қаласы әкімдіктерінің интернет-ресурстарынан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 тоқтата тұру немесе мемлекеттік қызметті ұсынудан бас тарту үшін негіздер көрсетілмеген.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алушымен сұрау (бұдан әрі - сұрау) берілген сәттен және мемлекеттік қызметтің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басқармаға сұраумен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кеңсе қызметкері сұрауды тіркейді және оны басқарма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басшысы сұрауды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сұрауды қарайды және ақпаратты дайындайды, оны басқарма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басшысы ақпаратқа қол қояды және басқарма кеңсесіне тіркеуге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басқарманың кеңсе қызметкері ақпаратты тіркейді және оны алушыға береді.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 (өзара іс-қимыл) тәртібінің сипаттамасы 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Сұраудың тапсырылғанын растау тiркеу (мөртабан және кiрiс нөмiрi, күнi) болып табылады. Алушы үшiн қабылданғаны туралы белгi қойылған көшiрме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 мемлекеттік қызметті алу үшін басқармаға сұраумен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дәйектілігінің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байланысын көрсетеді. 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Басқарманың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 бойынша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"Туристік ақпарат, оның ішінде туристік әлеует,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объектілері және туристік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асыратын тұлғалар туралы ақпарат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1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дәйектілігінің және өзара байланысының мәтінді кестелік сипаттамасы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599"/>
        <w:gridCol w:w="1879"/>
        <w:gridCol w:w="2091"/>
        <w:gridCol w:w="2094"/>
        <w:gridCol w:w="2094"/>
        <w:gridCol w:w="20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іс-әрекетері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Сұрауды қарау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Сұрауды қарау және ақпаратты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қол қою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тіркеу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Сұрауды басқарма басшысына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басқарма басшысына ұсыну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басқарма кеңсесіне тіркеуге жолдау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 алушыға беру 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жұмыс күн ішінде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 ішінде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3273"/>
        <w:gridCol w:w="3253"/>
        <w:gridCol w:w="32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Сұрауды тіркеу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Сұрауды қарау және орындаушыны анықтау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Сұрауды қарау және ақпарат дайындау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Ақпаратты тіркеу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Сұрауды басқарма басшысына жолдау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Ақпаратқа қол қою және басқарманың кеңсесіне тіркеуге жолдау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Ақпаратты басқарма басшысына ұсыну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Ақпаратты алушыға беру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"Туристік ақпарат, оның ішінде туристік әлеует,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объектілері және туристік қызметті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асыратын тұлғалар туралы ақпарат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11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       </w:t>
      </w:r>
      <w:r>
        <w:drawing>
          <wp:inline distT="0" distB="0" distL="0" distR="0">
            <wp:extent cx="8864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