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44dd6" w14:textId="1344d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арналған өсімдік шаруашылығы өнімінің шығымдылығы мен сапасын арттыруды субсидиялаудың кейбір мәселелері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2012 жылғы 08 маусымдағы N 471 қаулысы. Қызылорда облысының Әділет департаментінде 2012 жылы 26 маусымда N 4303 тіркелді. Қолданылу мерзiмiнің аяқталуына байланысты күші жойылды – (Қызылорда облысының ауыл шаруашылығы басқармасының 2013 жылғы 18 ақпандағы N 02-1/2-12/267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мерзiмiнің аяқталуына байланысты күші жойылды – (Қызылорда облысының ауыл шаруашылығы басқармасының 18.02.2013 N 02-1/2-12/267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"Өсімдік шаруашылығы өнімінің шығымдылығы мен сапасын арттыруға жергілікті бюджеттерден субсидиялау қағидасын бекіту туралы" Қазақстан Республикасы Үкіметінің 2011 жылғы 4 наурыздағы </w:t>
      </w:r>
      <w:r>
        <w:rPr>
          <w:rFonts w:ascii="Times New Roman"/>
          <w:b w:val="false"/>
          <w:i w:val="false"/>
          <w:color w:val="000000"/>
          <w:sz w:val="28"/>
        </w:rPr>
        <w:t>N 221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Қызылорда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басым дақылдардың тізбесі және көктемгі егіс және егін жинау жұмыстарын жүргізуге қажетті жанар-жағар май материалдары мен басқа да тауарлық-материалдық құндылықтардың құнын арзандатуға арналған субсидиялар нормалары;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қаулының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субсидияланатын тыңайтқыш түрлері және өндірушілер сатқан тыңайтқыштардың 1 тоннасына арналған субсидиялар нормалары;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осы қаулының 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субсидияланатын тыңайтқыш түрлері және тыңайтқыш жеткізушіден және (немесе) шетелдік тыңайтқыш өндірушілерден сатып алынған тыңайтқыштардың 1 тоннасына арналған субсидиялар нормалары.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Қызылорда облысы әкімдігінің келесі қаулыларының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"Өсімдік шаруашылығы өнімінің шығымдылығы мен сапасын арттыруға облыстық бюджет қаражатынан ауыл шаруашылығы тауар өндірушілерін субсидиялаудың кейбір мәселелері туралы" Қызылорда облысы әкімдігінің 2011 жылғы 29 сәуірдегі </w:t>
      </w:r>
      <w:r>
        <w:rPr>
          <w:rFonts w:ascii="Times New Roman"/>
          <w:b w:val="false"/>
          <w:i w:val="false"/>
          <w:color w:val="000000"/>
          <w:sz w:val="28"/>
        </w:rPr>
        <w:t>N 22 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N 4268 нөмірімен тіркелген, 2011 жылғы 30 сәуірдегі "Сыр бойы" газетінің N 81-82 және "Кызылординские вести" газетінің N 70-71 сандарында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"Өсімдік шаруашылығы өнімінің шығымдылығы мен сапасын арттыруға облыстық бюджет қаражатынан ауыл шаруашылығы тауар өндірушілерін субсидиялаудың кейбір мәселелері туралы" Қызылорда облысы әкімдігінің 2011 жылғы 29 сәуірдегі N 22 қаулысына өзгеріс және толықтырулар енгізу туралы" Қызылорда облысы әкімдігінің 2011 жылғы 15 тамыздағы </w:t>
      </w:r>
      <w:r>
        <w:rPr>
          <w:rFonts w:ascii="Times New Roman"/>
          <w:b w:val="false"/>
          <w:i w:val="false"/>
          <w:color w:val="000000"/>
          <w:sz w:val="28"/>
        </w:rPr>
        <w:t>N 109 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N 4275 нөмірімен тіркелген, 2011 жылғы 17 қыркүйектегі "Сыр бойы" газетінің N 172-173 және "Кызылординские вести" газетінің N 150-151 сандарында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"Қызылорда облысының ауыл шаруашылығы басқармасы" мемлекеттік мекемесі заңнамада белгіленген тәртіппен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орындалуына бақылау жасауды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Қызылорда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әкімінің міндетін атқарушы                           Б. Жаханов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А. 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2012 жылғы "__"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Қызылорда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"08"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471 қаулысына 1-қосымша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Басым дақылдардың тізбесі және көктемгі егіс және егін жинау жұмыстарын жүргізуге қажетті жанар-жағар май материалдары мен басқа да тауарлық-материалдық құндылықтардың құнын арзандатуға арналған субсидиялар нормалары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6941"/>
        <w:gridCol w:w="2803"/>
        <w:gridCol w:w="2803"/>
      </w:tblGrid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Басым дақылдардың тізбесі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Нормасы 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 гектарға субсидия нормасы, теңге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Күріш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Базалық 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Дәндік жүгері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Базалық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дақылдар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Базалық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Картоп 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Базалық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Көкөніс- бақша дақылдары ( қорғалған топырақ жағдайында өсірілетін көкөніс дақылдарын қоспағанда) 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Базалық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Көкөніс-бақша дақылдарын ашық топырақта, өнеркәсіптік үлгідегі тамшылатып суару жүйесін қолдана отырып өсіру 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Көбейтілген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Қорғалған топырақ жағдайында өсірілетін көкөніс дақылдары (екі дақыл айналымынан артық емес)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Көбейтілген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Сүрлемдік жүгері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Базалық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Бірінші жылғы бұршақ тұқымдас көпжылдық шөптер 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Базалық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Екінші және үшінші жылғы бұршақ тұқымдас көп жылдық шөптер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Базалық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Қызылорда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"08"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471 қаулысына 2-қосымша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Субсидияланатын тыңайтқыш түрлері және өндірушілер сатқан тыңайтқыштардың 1 тоннасына арналған субсидия нормалары 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5946"/>
        <w:gridCol w:w="1717"/>
        <w:gridCol w:w="4626"/>
      </w:tblGrid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р/с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Субсидияланатын тыңайтқыштардың түрлері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 бірлігі
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 өлшем бірлігінің құнын арзандату пайызы 
</w:t>
            </w:r>
          </w:p>
        </w:tc>
      </w:tr>
      <w:tr>
        <w:trPr>
          <w:trHeight w:val="3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 селитрасы (N-34,4%)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40 %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(N-10%,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-46 %)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40 %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Фосфорит ұны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-17 %)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40 %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 суперфосфат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-19 %)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40 %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Аммоний сульфаты (N-21%)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40 %</w:t>
            </w:r>
          </w:p>
        </w:tc>
      </w:tr>
      <w:tr>
        <w:trPr>
          <w:trHeight w:val="40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Байытылған суперфосфат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-21,5 %)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40 %</w:t>
            </w:r>
          </w:p>
        </w:tc>
      </w:tr>
      <w:tr>
        <w:trPr>
          <w:trHeight w:val="42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"В" маркалы суперфосфат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-15%)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40 %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– азот;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P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O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>– фосфор;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Қызылорда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"08"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471 қаулысына 3-қосымша</w:t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Субсидияланатын тыңайтқыш түрлері және тыңайтқыш жеткізушіден және (немесе) шетелдік тыңайтқыш өндірушілерден сатып алынған тыңайтқыштардың 1 тоннасына арналған субсидия нормалары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4709"/>
        <w:gridCol w:w="1700"/>
        <w:gridCol w:w="5756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Субсидияланатын тыңайтқыштардың түрлері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 бірлігі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 өлшем бірлігінің құнын арзандату пайызы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Карбамид (N-46,3%)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40 %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Аммоний сульфаты (N-21%) 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40 %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- азот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