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2f52" w14:textId="dd02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9 желтоқсандағы "2012-2014 жылдарға арналған аудандық бюджет туралы" N 43/424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ауданы мәслихатының ХІ сессиясының 2012 жылғы 7 желтоқсандағы N 11/86 шешімі. Қарағанды облысының Әділет департаментінде 2012 жылғы 11 желтоқсанда N 2014 тіркелді. Шешім қабылданған мерзімінің өтуіне байланысты өзінің қолданылуын тоқтатады (Қарқаралы аудандық мәслихатының 2016 жылғы 3 наурыздағы № 51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Шешім қабылданған мерзімінің өтуіне байланысты өзінің қолданылуын тоқтатады (Қарағанды облысы Қарқаралы аудандық мәслихатының 03.03.2016 № 51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Қарқаралы аудандық мәслихаттың 2011 жылғы 9 желтоқсандағы "2012-2014 жылдарға арналған аудандық бюджет туралы" N 43/424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8-13-113 болып тіркелген, "Қарқаралы" газетінің 2011 жылғы 24 желтоқсандағы N 101-102 (11017) сандарында жарияланған), Қарқаралы аудандық мәслихаттың 2012 жылғы 13 сәуірдегі "Аудандық мәслихаттың 2011 жылғы 9 желтоқсандағы "2012-2014 жылдарға арналған аудандық бюджет туралы" N 43/424 шешіміне өзгерістер енгізу туралы" N 4/35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8-13-120 болып тіркелген, "Қарқаралы" газетінің 2012 жылғы 21 сәуірдегі N 31-32 (11051) сандарында жарияланған), Қарқаралы аудандық мәслихаттың 2012 жылғы 8 маусымдағы "Аудандық мәслихаттың 2011 жылғы 9 желтоқсандағы "2012-2014 жылдарға арналған аудандық бюджет туралы" N 43/424 шешіміне өзгерістер енгізу туралы" N 6/53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8-13-122 болып тіркелген, "Қарқаралы" газетінің 2012 жылғы 22 маусымдағы N 49-50 (11069) сандарында жарияланған), Қарқаралы аудандық мәслихаттың 2012 жылғы 18 шілдедегі "Аудандық мәслихаттың 2011 жылғы 9 желтоқсандағы "2012-2014 жылдарға арналған аудандық бюджет туралы" N 43/424 шешіміне өзгерістер енгізу туралы" N 7/63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8-13-124 болып тіркелген, "Қарқаралы" газетінің 2012 жылғы 28 шілдедегі N 59-60 (11077) сандарында жарияланған), Қарқаралы аудандық мәслихаттың 2012 жылғы 20 тамыздағы "Аудандық мәслихаттың 2011 жылғы 9 желтоқсандағы "2012-2014 жылдарға арналған аудандық бюджет туралы" N 43/424 шешіміне өзгерістер енгізу туралы" N 9/76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8-13-125 болып тіркелген, "Қарқаралы" газетінің 2012 жылғы 25 тамыздағы N 67-68 (11085) сандарында жарияланған), Қарқаралы аудандық мәслихаттың 2012 жылғы 8 қарашадағы "Аудандық мәслихаттың 2011 жылғы 9 желтоқсандағы "2012-2014 жылдарға арналған аудандық бюджет туралы" N 43/424 шешіміне өзгерістер енгізу туралы" N 10/82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- N 1968 болып тіркелген, "Қарқаралы" газетінің 2012 жылғы 17 қарашадағы N 91-92 (11109) сандарында жарияланған)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"3829147" сандары "3811612"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"3430151" сандары "3412616"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"3871639" сандары "3854104"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2012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1"/>
        <w:gridCol w:w="3249"/>
      </w:tblGrid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сессия төрағасы,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Нүркенов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11/86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43/424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372"/>
        <w:gridCol w:w="904"/>
        <w:gridCol w:w="904"/>
        <w:gridCol w:w="7515"/>
        <w:gridCol w:w="19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"/>
        <w:gridCol w:w="651"/>
        <w:gridCol w:w="1582"/>
        <w:gridCol w:w="1582"/>
        <w:gridCol w:w="5323"/>
        <w:gridCol w:w="2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"/>
        <w:gridCol w:w="1199"/>
        <w:gridCol w:w="1200"/>
        <w:gridCol w:w="1200"/>
        <w:gridCol w:w="5159"/>
        <w:gridCol w:w="23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1750"/>
        <w:gridCol w:w="1750"/>
        <w:gridCol w:w="3632"/>
        <w:gridCol w:w="34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930"/>
        <w:gridCol w:w="930"/>
        <w:gridCol w:w="4551"/>
        <w:gridCol w:w="40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11/86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43/424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нысаналы трансферттер мен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8"/>
        <w:gridCol w:w="3112"/>
      </w:tblGrid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еңбекақыны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шараларын жүзеге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 мен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