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058e" w14:textId="d4b0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2012 жылғы 10 қаңтардағы N 11 қаулысы. Қарағанды облысы Жаңаарқа ауданының Әділет басқармасында 2012 жылғы 25 қаңтарда N 8-12-122 тіркелді. Күші жойылды - Қарағанды облысы Жаңаарқа ауданы әкімдігінің 2013 жылғы 4 қаңтардағы N 01/02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Жаңаарқа ауданы әкімдігінің 04.01.2013 N 01/02 (оның алғашқы ресми жарияланған күнінен кейін күнтізбелік он күн өткен соң қолданысқа енгізіледі) қаулысымен.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қоғамдық жұмыстарды ұйымдастыратын Жаңаарқа ауданының ұйымдары, кәсіпорындары, мекемелердің тізімі, жұмыс түрлері мен көлемдері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жұмыссыздардың еңбек ақысының мөлшері Қазақстан Республикасының қолданыстағы заңнамасымен белгіленген ең төменгі жалақының мөлшерінде, толық емес жұмыс күні немесе икемді кесте бойынша жұмыс істеу мүмкіндігімен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жұмыстарда істейтін азаматтардың еңбек төлемі жергілікті бюджеттің қаражатынан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Жұмыспен қамту мәселесі жөніндегі уәкілетті орган (Ш. Ибраева) нақты еңбек жағдайларын көрсетіп, жұмыс берушілермен қоғамдық жұмыстарды орындауға бір үлгідегі келісім-шарттар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Жаңаарқа ауданы әкімдігінің 2010 жылғы 26 желтоқсандағы N 239 "Жаңаарқа ауданы аумағында 2011 жылы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8-12-103 болып тіркелген, "Жаңаарқа" газетінің 2011 жылғы 10 қаңтардағы N 3-4 (9430) санында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Жаңаарқа ауданы әкімінің орынбасары Марат Жандаулетұлы Жандаулетовке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 күннен бастап қолданысқа енгізіледі және 2012 жылдың 1 қаңтарынан пайда болған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Ғ. Омаров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қоғамдық жұмыстарды ұйымдастыратын Жаңаарқа ауданының ұйымдарының, кәсіпорындарының, мекемелерінің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3049"/>
        <w:gridCol w:w="1739"/>
        <w:gridCol w:w="1433"/>
        <w:gridCol w:w="1084"/>
        <w:gridCol w:w="2111"/>
        <w:gridCol w:w="1958"/>
        <w:gridCol w:w="1894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Рет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Ұйымдар, кәсіпорындар және мекемелердің атауы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ақылы жұмысқа қатысушы (адам саны)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ақылы жұмыстың ұзақтылығы (ай)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 (теңге)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жағдайлары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"Атасу кенті әкімінің аппараты"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Кенттегі саяжайлар мен парктерді санитарлық тазалау, сәулеттендіру, көгалдандыру жұмыстарын жүргізу, әлеуметтік карта жасау.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11300472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селолық округі әкімінің аппараты"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"Айнабұлақ селолық округі әкімінің аппараты"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"Ақтасты селолық округі әкімінің аппараты"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"Ақтүбек селолық округі әкімінің аппараты"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"Жұмажанов селолық округі әкімінің аппараты"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"Бидайық селолық округі әкімінің аппараты"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"Байдалы би селолық округі әкімінің аппараты"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"Ералиев селолық округі әкімінің аппараты"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"Қараағаш селолық округі әкімінің аппараты" мемлекеттік мекемесі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837072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кенті әкімінің аппараты"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"Сейфуллин селолық округі әкімінің аппараты"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"Түгіскен селолық округі әкімінің аппараты"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селолық округі әкімінің аппараты"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әділет басқармасы"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өткізілетін құжаттарды өңдеу, құжаттарды өңдеу және тарату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"Жаңаарқа ауданының қорғаныс істері жөніндегі бөлімі" мемлекеттік мекемесі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шақырылатын адамдарға шақыру қағазын жеткізу, мұрағатқа өткізілетін құжаттарды өңдеуден өткізу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білім беру, денешынықтыру және спорт бөлімі"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және ағымды жұмыстарына көмек көрсету (қардан тазалау, талдар отырғызу), объектілерді жөндеуден өткізуге көмек көрсету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жұмыспен қамту және әлеуметтік бағдарламалар бөлімі"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картасын нақтылауға көмек көрсету, құжаттарды өңдеуден өткізу, жәрдемақы алатын адамдардың малдарын анықтауға аула аралау,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жер қатынастары бөлімі"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Хабарландырулар таратуға көмек көрсету, мұрағатқа тапсырылатын құжаттарды өңдеу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аудандық орталық ауруханасы" коммуналдық мемлекеттік қазыналық кәсіпорыны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Аурухананың аумағын санитарлық тазарту, сырқаттанған адамдарды күтуге көмек көрсету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мәдениет және тілдерді дамыту бөлімі"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көпшілік шаралар ұйымдастыруға көмек көрсету (фестиваль, жарыстар)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салық басқармасы"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Көлікке және мұлікке салық төлеу түбіртіктерін және хабарламаларын тарату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орман және жануарлар әлемін қорғау жөніндегі шаруашылығы"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өткізілетін құжаттарды өңдеу, құжаттарды өңдеу және тарату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статистика бөлімі"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өткізілетін құжаттарды өңдеу, құжаттарды өңдеу және тарату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ішкі істер бөлімі"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қауіпсіздікті сақтау шараларына көмек көрсету, шақыру қағазын тарату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 сауық орталығы" коммуналдық мемлекеттік қазыналық кәсіпорыны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көпшілік шаралар ұйымдастыруға көмек көрсету (фестиваль, жарыстар)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Жаңаарқа ауданы бойынша қылмыстық атқару инспекциясы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өткізілетін құжаттарды өңдеу, құжаттарды өңдеу және тарату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"Жаңаарқа-жылу" коммуналдық мемлекеттік кәсіпорыны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 көркейту және санитарлық тазалау, жылу жүйелерін жөндеуден өткізуге көмек көрсету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"Тазасу" коммуналдық мемлекеттік кәсіпорыны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 көркейту және санитарлық тазалау, су беру жүйелерін жөндеуден өткізуге көмек көрсету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"Ғ.Жарылғапов атындағы N 12 кәсіптік мектебі"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өткізілетін құжаттарды өңдеу, құжаттарды тарату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аумақтық инспекциясы"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өткізілетін құжаттарды өңдеу, құжаттарды тарату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мемлекеттік зейнетақы төлеу орталығы"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өткізілетін құжаттарды өңдеу, құжаттарды тарату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 әкімінің аппараты"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өткізілетін құжаттарды өңдеу, құжаттарды тарату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санитарлық эпидемиологиялық қадағалау Комитеті Департаментінің Жаңаарқа ауданы бойынша басқармасы"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тазарту, құжаттарды өңдеуден өткізу және тарату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кітапханалар жүйесі"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тазарту, құжаттарды өңдеуден өткізу және тарату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 Сейфуллин атындағы тарихи өлкетану мұражайы" коммуналдық мемлекеттік қазыналық кәсіпорыны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тарату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"Демалыс саябақтары және стадионды басқару" коммуналдық мемлекеттік қазыналық кәсіпорыны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объектілерді жөндеуден өткізуге көмек көрсету, саяжайлар мен парктердін аумағын тазалау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"Жаңаарқа" газетінің редакциясы" коммуналдық мемлекеттік кәсіпорыны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Жариялайтын құжаттарды өңдеуден өткізуге көмек көрсету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N  50 өрт сөндіру бөлімі"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аумағын санитарлық тазарту, құжаттарды өңдеуден өткізу және тарату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"Казпошта" акционерлік қоғамы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тапсырылатын құжаттарды өңдеуден өткізу, құжаттарды тарату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"Балалар мен жасөспірімдер спорт мектебі"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ауласын көркейту және санитарлық тазарту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ішкі істер бөлімінің көші-қон полиция тобы"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өңдеуден өткізу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тұрғын үй коммуналдық шаруашылығы, жолаушылар көлігі және автокөлік жолдары"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тапсырылатын құжаттарды өңдеуден өткізу, құжаттарды тарату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филиалы "Казахавтодор" N 43 жол пайдалану бөлімі бөлімі" республикалық мемлекеттік кәсіпорыны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аумағын санитарлық тазарту, құжаттарды өңдеуден өткізу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жұмыспен қамту орталығы" коммуналдық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Өңдеуден өткізілген құжаттарды тарату, ауданның әлеуметтік картасын нақтылауға көмек көрсету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ауыл шаруашылығы және ветеринария бөлімі" мемлекеттік мекемесі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жұмыстарына көмек көрсету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бойынша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27594000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