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8c2a" w14:textId="9358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2011 жылғы 12 желтоқсандағы 49 сессиясының "2012-2014 жылдарға арналған аудандық бюджет туралы" N 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9 сессиясының 2012 жылғы 9 қарашадағы N 4 шешімі. Қарағанды облысының Әділет департаментінде 2012 жылғы 15 қарашада N 1969 тіркелді. 2013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2011 жылғы 12 желтоқсандағы 49 сессиясының "2012-2014 жылдарға арналған аудандық бюджет туралы" N 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8-11-128 болып тіркелген, "Сарыарқа" аудандық газетінің 2012 жылғы 21 қаңтардағы N 3 санында жарияланған), Бұқар жырау аудандық мәслихатының 2012 жылғы 11 сәуірдегі 3 сессиясының "Бұқар жырау аудандық мәслихатының 2011 жылғы 12 желтоқсандағы 49 сессиясының "2012-2014 жылдарға арналған аудандық бюджет туралы" N 4 шешіміне өзгерістер енгізу туралы" N 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8-11-134 болып тіркелген, "Сарыарқа" аудандық газетінің 2012 жылғы 19 мамырдағы N 20 санында жарияланған), Бұқар жырау аудандық мәслихатының 2012 жылғы 9 маусымдағы 4 сессиясының "Бұқар жырау аудандық мәслихатының 2011 жылғы 12 желтоқсандағы 49 сессиясының "2012-2014 жылдарға арналған аудандық бюджет туралы" N 4 шешіміне өзгерістер енгізу туралы" N 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8-11-137 болып тіркелген, "Сарыарқа" аудандық газетінің 2012 жылғы 14 шілдедегі N 28 санында жарияланған), Бұқар жырау аудандық мәслихатының 2012 жылғы 16 тамыздағы 7 сессиясының "Бұқар жырау аудандық мәслихатының 2011 жылғы 12 желтоқсандағы 49 сессиясының "2012-2014 жылдарға арналған аудандық бюджет туралы" N 4 шешіміне өзгерістер енгізу туралы" N 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8-11-143 болып тіркелген, "Сарыарқа" аудандық газетінің 2012 жылғы 29 қыркүйектегі N 39 санында жарияланған) енгізілген өзгерістерімен бірге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"5040856" деген сандары "5021894"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"1048290" деген сандары "1048490"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"4497" деген сандары "4001"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"12786" деген сандары "13086"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"3975283" деген сандары "3956317"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"5259468" деген сандары "5240506"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"44500" деген сандары "51781"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"48540" деген сандары "55821"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"263112" деген сандары "270393"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"263112" деген сандары "270393"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"48540" деген сандары "55821" деген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"19667" деген сандары "7528" деген сандарына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Жүніспеков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457"/>
        <w:gridCol w:w="964"/>
        <w:gridCol w:w="964"/>
        <w:gridCol w:w="7226"/>
        <w:gridCol w:w="19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5240506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469977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423233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337095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2891537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2690277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2672334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2558218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 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объектiлерiн салу және реконструкциялау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220066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918823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471579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287535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шеңберiнде тұрғын жай салу және (немесе) сатып алу және инженерлiк коммуникациялық инфрақұрылымдарды дамыту (немесе) сатып алу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334465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346119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 объектiлерiн дамыту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бiрдейлендiру жөнiндегi iс-шараларды жүргiзу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кешендi схемаларын, аудандық (облыстық) маңызы бар қалалардың, кенттердiң және өзге де ауылдық елдi мекендердiң бас жоспарларын әзiрлеу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мекемелерiнiң және ұйымдарының күрделi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-270393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 және облыстық бюджеттен нысаналы трансферттер мен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489"/>
        <w:gridCol w:w="1030"/>
        <w:gridCol w:w="1030"/>
        <w:gridCol w:w="6878"/>
        <w:gridCol w:w="2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шеңберiнде тұрғын жай салу және (немесе) сатып алу және инженерлiк коммуникациялық инфрақұрылымдарды дамыту (немесе)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бюджеттің селолық округтер мен кенттер бойынша шығыстары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486"/>
        <w:gridCol w:w="1025"/>
        <w:gridCol w:w="1025"/>
        <w:gridCol w:w="3776"/>
        <w:gridCol w:w="1833"/>
        <w:gridCol w:w="1834"/>
        <w:gridCol w:w="15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 әкімінің аппараты</w:t>
            </w:r>
          </w:p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Мұстафин кенті әкімінің аппараты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645804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337095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337095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337095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112779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112779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0"/>
        <w:gridCol w:w="1097"/>
        <w:gridCol w:w="1097"/>
        <w:gridCol w:w="4042"/>
        <w:gridCol w:w="1675"/>
        <w:gridCol w:w="1675"/>
        <w:gridCol w:w="13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 әкімінің аппараты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селолық округі әкімінің аппараты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селосының әкімінің аппараты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08"/>
        <w:gridCol w:w="1072"/>
        <w:gridCol w:w="1072"/>
        <w:gridCol w:w="3949"/>
        <w:gridCol w:w="1636"/>
        <w:gridCol w:w="1637"/>
        <w:gridCol w:w="1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селолық округі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селолық округі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602"/>
        <w:gridCol w:w="1270"/>
        <w:gridCol w:w="1271"/>
        <w:gridCol w:w="4678"/>
        <w:gridCol w:w="1939"/>
        <w:gridCol w:w="1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селолық әкімінің аппараты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08"/>
        <w:gridCol w:w="1072"/>
        <w:gridCol w:w="1072"/>
        <w:gridCol w:w="3949"/>
        <w:gridCol w:w="1636"/>
        <w:gridCol w:w="1637"/>
        <w:gridCol w:w="1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селолық округі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селолық округі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08"/>
        <w:gridCol w:w="1072"/>
        <w:gridCol w:w="1072"/>
        <w:gridCol w:w="3949"/>
        <w:gridCol w:w="1636"/>
        <w:gridCol w:w="1637"/>
        <w:gridCol w:w="1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селолық округі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селосының әкім 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0"/>
        <w:gridCol w:w="1097"/>
        <w:gridCol w:w="1097"/>
        <w:gridCol w:w="4042"/>
        <w:gridCol w:w="1675"/>
        <w:gridCol w:w="1385"/>
        <w:gridCol w:w="1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селолық округі әкімінің аппараты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Молодецкое селосының әкімінің аппараты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08"/>
        <w:gridCol w:w="1072"/>
        <w:gridCol w:w="1072"/>
        <w:gridCol w:w="3949"/>
        <w:gridCol w:w="1636"/>
        <w:gridCol w:w="1637"/>
        <w:gridCol w:w="1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селолық округі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селолық округі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0"/>
        <w:gridCol w:w="1097"/>
        <w:gridCol w:w="1097"/>
        <w:gridCol w:w="4042"/>
        <w:gridCol w:w="1675"/>
        <w:gridCol w:w="1675"/>
        <w:gridCol w:w="13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 селолық округі әкімінің аппараты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ауылдық округі әкімінің аппараты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селосының әкімінің аппараты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0"/>
        <w:gridCol w:w="1097"/>
        <w:gridCol w:w="1097"/>
        <w:gridCol w:w="4042"/>
        <w:gridCol w:w="1675"/>
        <w:gridCol w:w="1385"/>
        <w:gridCol w:w="1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 округі әкімінің аппараты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 әкімінің аппараты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602"/>
        <w:gridCol w:w="1270"/>
        <w:gridCol w:w="1271"/>
        <w:gridCol w:w="4678"/>
        <w:gridCol w:w="1939"/>
        <w:gridCol w:w="1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селолық округі әкімінің аппараты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