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7fed5" w14:textId="ee7fe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Бұқар жырау аудандық мәслихатының 2011 жылғы 12 желтоқсандағы 49 сессиясының "2012-2014 жылдарға арналған аудандық бюджет туралы" N 4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Бұқар жырау аудандық мәслихатының 7 сессиясының 2012 жылғы 16 тамыздағы N 4 шешімі. Қарағанды облысының Әділет департаментінде 2012 жылғы 24 тамызда N 8-11-143 тіркелді. 2013 жылдың 1 қаңтарына дейін қолданыста болды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"Қазақстан Республикасының Бюджет кодексі"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Бұқар жырау аудандық мәслихатының 2011 жылғы 12 желтоқсандағы 49 сессиясының "2012-2014 жылдарға арналған аудандық бюджет туралы" N 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тіркеудің тізілімінде N 8-11-128 болып тіркелген, "Сарыарқа" аудандық газетінің 2012 жылғы 21 қаңтардағы N 3 санында жарияланған), Бұқар жырау аудандық мәслихатының 2012 жылғы 11 сәуірдегі 3 сессиясының "Бұқар жырау аудандық мәслихатының 2011 жылғы 12 желтоқсандағы 49 сессиясының "2012-2014 жылдарға арналған аудандық бюджет туралы" N 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N 4 шешімімен (Нормативтік құқықтық кесімдері мемлекеттік тіркеудің тізілімінде N 8-11-134 болып тіркелген, "Сарыарқа" аудандық газетінің 2012 жылғы 19 мамырдағы N 20 санында жарияланған), Бұқар жырау аудандық мәслихатының 2012 жылғы 9 маусымдағы 4 сессиясының "Бұқар жырау аудандық мәслихатының 2011 жылғы 12 желтоқсандағы 49 сессиясының "2012-2014 жылдарға арналған аудандық бюджет туралы" N 4 шешіміне өзгерістер енгізу туралы" N 4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тіркеудің тізілімінде N 8-11-137 болып тіркелген, "Сарыарқа" аудандық газетінің 2012 жылғы 14 шілдедегі N 28 санында жарияланған) енгізілген өзгерістерімен бірге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"4915537" деген сандары "5040856" деген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"973124" деген сандары "1048290" деген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"1258" деген сандары "4497" деген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"9000" деген сандары "12786" деген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"3932155" деген сандары "3975283" деген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"5127649" деген сандары "5259468" деген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 абзацтағы "6500" деген сандары "0" деген санына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екінші абзацтағы "6500" деген сандары "0" деген санына ауыстырылсын;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2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"50" деген сандары "35" деген сандарына ауыстырылсын;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жылдың 1 қаңтарынан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төрағасы,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Жүніспеков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16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сессиясының N 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12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сессиясының N 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аудандық бюджет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1297"/>
        <w:gridCol w:w="836"/>
        <w:gridCol w:w="5715"/>
        <w:gridCol w:w="361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5040856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1048290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226884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226884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457824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381422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55142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75551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кәсiпорындардың таза кiрiсi бөлiгiнiң түсiмдерi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3975283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3975283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3975283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8"/>
        <w:gridCol w:w="489"/>
        <w:gridCol w:w="1030"/>
        <w:gridCol w:w="1030"/>
        <w:gridCol w:w="6878"/>
        <w:gridCol w:w="211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5259468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444616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397684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68198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61529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315285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285858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түскен мүлікті есепке алу, сақтау, бағалау және сату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мен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мұқтаждықтар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жою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2909446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тәрбиелеу және оқыту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191402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191402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мен оқытуды қамтамасыз ету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190917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2667821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2649395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2536860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жеткіншектерге қосымша білім беру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69419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есебінен "Назарбаев Зияткерлік мектептері" ДБҰ-ның оқу бағдарламалары бойынша біліктілікті арттырудан өткен мұғалімдерге еңбекақыны арттыру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50223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48723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 үшін оқулықтар мен оқу-әдiстемелiк кешендерді сатып алу және жеткізу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объектiлерiн салу және реконструкциялау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денсаулығын қорғау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есебінен және Қазақстан Республикасы Денсаулық сақтау саласын дамытудың 2011-2015 жылдарға арналған "Саламатты Қазақстан" мемлекеттік бағдарламасы шеңберінде іс-шаралар өткізу"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215831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190548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190548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62804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көмегін көрсету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32260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958705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488317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89981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қамту-2020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89981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79974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бағдарламасы бойынша ауылдық елді мекендерді дамыту шеңберінде объектілерді жөндеу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79974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312162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156957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94890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қамту-2020 бағдарламасы шеңберiнде тұрғын жай салу және (немесе) сатып алу және инженерлiк коммуникациялық инфрақұрылымдарды дамыту (немесе) сатып алу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бағдарламасының екінші бағыты шеңберінде жетіспейтін инженерлік-коммуникациялық инфрақұрылымды дамытуға және жайластыруға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350522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53096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53096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297426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297426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119866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119866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көшелерін жарықтандыру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86984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326224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154976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154976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154976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бөлiмi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және туризм объектiлерiн дамыту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110853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99958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97037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46616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саласындағы өңірлік бағдарламаларды іске асыру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97874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40451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бiрдейлендiру жөнiндегi iс-шараларды жүргiзу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күрделi шығыстары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кешендi схемаларын, аудандық (облыстық) маңызы бар қалалардың, кенттердiң және өзге де ауылдық елдi мекендердiң бас жоспарларын әзiрлеу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күрделi шығыстары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57201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57201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145150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136367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нысаналы трансферттер есебінен "Өңірлерді дамыту" Бағдарламасы шеңберінде өңірлерді экономикалық дамытуға жәрдемдесу бойынша шараларды іске іске асыру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96229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 қызметін қамтамасыз ету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мемлекеттiк мекемелерiнiң және ұйымдарының күрделi шығыстары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77198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71825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71825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71825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71825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48540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48540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48540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48540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8"/>
        <w:gridCol w:w="2372"/>
        <w:gridCol w:w="1529"/>
        <w:gridCol w:w="2804"/>
        <w:gridCol w:w="40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476"/>
        <w:gridCol w:w="23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011"/>
        <w:gridCol w:w="1011"/>
        <w:gridCol w:w="1011"/>
        <w:gridCol w:w="4069"/>
        <w:gridCol w:w="41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1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-263112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263112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16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сессиясының N 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12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сессиясының N 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республикалық және облыстық бюджеттен нысаналы трансферттер мен бюджеттік кредиттер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8"/>
        <w:gridCol w:w="489"/>
        <w:gridCol w:w="1030"/>
        <w:gridCol w:w="1030"/>
        <w:gridCol w:w="6878"/>
        <w:gridCol w:w="211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1026760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194822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тәрбиелеу және оқыту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36952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36952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мен оқытуды қамтамасыз ету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36467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130959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130959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87843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есебінен "Назарбаев Зияткерлік мектептері" ДБҰ-ның оқу бағдарламалары бойынша біліктілікті арттырудан өткен мұғалімдерге еңбекақыны арттыру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денсаулығын қорғау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есебінен және Қазақстан Республикасы Денсаулық сақтау саласын дамытудың 2011-2015 жылдарға арналған "Саламатты Қазақстан" мемлекеттік бағдарламасы шеңберінде іс-шаралар өткізу"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46121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46121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46121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6282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678873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413228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89981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қамту-2020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89981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79974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бағдарламасы бойынша ауылдық елді мекендерді дамыту шеңберінде объектілерді жөндеу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79974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243273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94444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88514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қамту-2020 бағдарламасы шеңберiнде тұрғын жай салу және (немесе) сатып алу және инженерлiк коммуникациялық инфрақұрылымдарды дамыту (немесе) сатып алу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бағдарламасының екінші бағыты шеңберінде жетіспейтін инженерлік-коммуникациялық инфрақұрылымды дамытуға және жайластыруға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265645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265645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265645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96340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58020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58020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48540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8174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нысаналы трансферттер есебінен "Өңірлерді дамыту" Бағдарламасы шеңберінде өңірлерді экономикалық дамытуға жәрдемдесу бойынша шараларды іске іске асыру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16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сессиясының N 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12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сессиясының N 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</w:tbl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аудандық бюджеттің селолық округтер мен кенттер бойынша шығыстары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5"/>
        <w:gridCol w:w="486"/>
        <w:gridCol w:w="1025"/>
        <w:gridCol w:w="1025"/>
        <w:gridCol w:w="3776"/>
        <w:gridCol w:w="1833"/>
        <w:gridCol w:w="1834"/>
        <w:gridCol w:w="156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Ботақара кенті әкімінің аппараты</w:t>
            </w:r>
          </w:p>
        </w:tc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Ғ. Мұстафин кенті әкімінің аппараты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625968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181136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55545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315285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23020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18789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315285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23020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18789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315285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23020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18789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285858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15307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14087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29427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7713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4702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18426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18426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18426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18426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262943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140375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35273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89981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89981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қамту-2020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89981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53096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12092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9216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53096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12092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9216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53096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12092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9216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119866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88283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6057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119866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88283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6057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көшелерін жарықтандыру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32882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15096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86984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73187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4741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29314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29314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29314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29314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7"/>
        <w:gridCol w:w="533"/>
        <w:gridCol w:w="1124"/>
        <w:gridCol w:w="1124"/>
        <w:gridCol w:w="4139"/>
        <w:gridCol w:w="1715"/>
        <w:gridCol w:w="1419"/>
        <w:gridCol w:w="141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Қушоқы кенті әкімінің аппараты</w:t>
            </w:r>
          </w:p>
        </w:tc>
        <w:tc>
          <w:tcPr>
            <w:tcW w:w="14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селолық округі әкімінің аппараты</w:t>
            </w:r>
          </w:p>
        </w:tc>
        <w:tc>
          <w:tcPr>
            <w:tcW w:w="14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Ақөре селосының әкімінің аппараты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17108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6501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10212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9354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6091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10212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9354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6091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10212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9354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6091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10212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9354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6091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6896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6696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6696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қамту-2020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6696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көшелерін жарықтандыру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8"/>
        <w:gridCol w:w="520"/>
        <w:gridCol w:w="1097"/>
        <w:gridCol w:w="1097"/>
        <w:gridCol w:w="4042"/>
        <w:gridCol w:w="1385"/>
        <w:gridCol w:w="1675"/>
        <w:gridCol w:w="167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Ақбел селолық округі әкімінің аппараты</w:t>
            </w:r>
          </w:p>
        </w:tc>
        <w:tc>
          <w:tcPr>
            <w:tcW w:w="1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Белағаш селолық округі әкімінің аппараты</w:t>
            </w:r>
          </w:p>
        </w:tc>
        <w:tc>
          <w:tcPr>
            <w:tcW w:w="16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Қызылқайың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8757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10667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7787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10558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7787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10558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7787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10558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7787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10558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7197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қамту-2020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7197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7197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7197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көшелерін жарықтандыру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8"/>
        <w:gridCol w:w="520"/>
        <w:gridCol w:w="1097"/>
        <w:gridCol w:w="1097"/>
        <w:gridCol w:w="4042"/>
        <w:gridCol w:w="1675"/>
        <w:gridCol w:w="1385"/>
        <w:gridCol w:w="167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Ботақара селолық әкімінің аппараты</w:t>
            </w:r>
          </w:p>
        </w:tc>
        <w:tc>
          <w:tcPr>
            <w:tcW w:w="1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 селолық округі әкімінің аппараты</w:t>
            </w:r>
          </w:p>
        </w:tc>
        <w:tc>
          <w:tcPr>
            <w:tcW w:w="16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 селолық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11099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7982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11078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7681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7909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7681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7909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7681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7909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7681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7909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7163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3418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қамту-2020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көшелерін жарықтандыру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9"/>
        <w:gridCol w:w="508"/>
        <w:gridCol w:w="1072"/>
        <w:gridCol w:w="1072"/>
        <w:gridCol w:w="3949"/>
        <w:gridCol w:w="1636"/>
        <w:gridCol w:w="1637"/>
        <w:gridCol w:w="16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Дубовка селолық округі әкімінің аппараты</w:t>
            </w:r>
          </w:p>
        </w:tc>
        <w:tc>
          <w:tcPr>
            <w:tcW w:w="1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Доскей ауылдық округі әкімінің аппараты</w:t>
            </w:r>
          </w:p>
        </w:tc>
        <w:tc>
          <w:tcPr>
            <w:tcW w:w="1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Қаражар селолық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22654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28766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10209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16165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20019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7509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16165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20019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7509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16165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20019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7509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10596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15419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7509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5569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6089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6459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қамту-2020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5295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3581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5295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3581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5295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3581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көшелерін жарықтандыру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8"/>
        <w:gridCol w:w="520"/>
        <w:gridCol w:w="1097"/>
        <w:gridCol w:w="1097"/>
        <w:gridCol w:w="4042"/>
        <w:gridCol w:w="1385"/>
        <w:gridCol w:w="1675"/>
        <w:gridCol w:w="167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Қарақұдық селосының әкімінің аппараты</w:t>
            </w:r>
          </w:p>
        </w:tc>
        <w:tc>
          <w:tcPr>
            <w:tcW w:w="1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Көкпекті селолық округі әкімінің аппараты</w:t>
            </w:r>
          </w:p>
        </w:tc>
        <w:tc>
          <w:tcPr>
            <w:tcW w:w="16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Керней селолық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9889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21684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7604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11034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9654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7604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11034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9654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7604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11034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9654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7604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11034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9654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қамту-2020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көшелерін жарықтандыру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3979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8"/>
        <w:gridCol w:w="520"/>
        <w:gridCol w:w="1097"/>
        <w:gridCol w:w="1097"/>
        <w:gridCol w:w="4042"/>
        <w:gridCol w:w="1385"/>
        <w:gridCol w:w="1675"/>
        <w:gridCol w:w="167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Молодецкое селосының әкімінің аппараты</w:t>
            </w:r>
          </w:p>
        </w:tc>
        <w:tc>
          <w:tcPr>
            <w:tcW w:w="1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Тұзды селолық округі әкімінің аппараты</w:t>
            </w:r>
          </w:p>
        </w:tc>
        <w:tc>
          <w:tcPr>
            <w:tcW w:w="16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Жаңаөзен селолық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7344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14414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17823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7344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11064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9658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7344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11064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9658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7344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11064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9658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7344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10802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9658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қамту-2020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көшелерін жарықтандыру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4227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4227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4227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9"/>
        <w:gridCol w:w="508"/>
        <w:gridCol w:w="1072"/>
        <w:gridCol w:w="1072"/>
        <w:gridCol w:w="3949"/>
        <w:gridCol w:w="1636"/>
        <w:gridCol w:w="1637"/>
        <w:gridCol w:w="16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 селолық округі әкімінің аппараты</w:t>
            </w:r>
          </w:p>
        </w:tc>
        <w:tc>
          <w:tcPr>
            <w:tcW w:w="1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Баймырза селолық округі әкімінің аппараты</w:t>
            </w:r>
          </w:p>
        </w:tc>
        <w:tc>
          <w:tcPr>
            <w:tcW w:w="1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Ростов селолық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22242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16407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22518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10682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13598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11073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10682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13598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11073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10682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13598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11073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10682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8196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10934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5402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10328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11035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11035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қамту-2020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11035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көшелерін жарықтандыру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8"/>
        <w:gridCol w:w="520"/>
        <w:gridCol w:w="1097"/>
        <w:gridCol w:w="1097"/>
        <w:gridCol w:w="4042"/>
        <w:gridCol w:w="1675"/>
        <w:gridCol w:w="1385"/>
        <w:gridCol w:w="167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Самарқанд ауылдық округі әкімінің аппараты</w:t>
            </w:r>
          </w:p>
        </w:tc>
        <w:tc>
          <w:tcPr>
            <w:tcW w:w="1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Суықсу селосының әкімінің аппараты</w:t>
            </w:r>
          </w:p>
        </w:tc>
        <w:tc>
          <w:tcPr>
            <w:tcW w:w="16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Тоғызқұдық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12899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8039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10352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9244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7418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9182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9244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7418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9182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9244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7418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9182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9244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7418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9182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қамту-2020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көшелерін жарықтандыру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5"/>
        <w:gridCol w:w="602"/>
        <w:gridCol w:w="1270"/>
        <w:gridCol w:w="1271"/>
        <w:gridCol w:w="4678"/>
        <w:gridCol w:w="1604"/>
        <w:gridCol w:w="194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6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Үміткер ауылдық округі әкімінің аппараты</w:t>
            </w:r>
          </w:p>
        </w:tc>
        <w:tc>
          <w:tcPr>
            <w:tcW w:w="1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Үштөбе селолық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8449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20159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8249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12707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8249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12707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8249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12707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8249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11764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5939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қамту-2020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4551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4551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4551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көшелерін жарықтандыру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5"/>
        <w:gridCol w:w="602"/>
        <w:gridCol w:w="1270"/>
        <w:gridCol w:w="1271"/>
        <w:gridCol w:w="4678"/>
        <w:gridCol w:w="1939"/>
        <w:gridCol w:w="16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9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селолық округі әкімінің аппараты</w:t>
            </w:r>
          </w:p>
        </w:tc>
        <w:tc>
          <w:tcPr>
            <w:tcW w:w="1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Шешенқара селолық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10687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6825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6825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6825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6825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қамту-2020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көшелерін жарықтандыру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