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3cb3" w14:textId="fab3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2011 жылғы 12 желтоқсандағы 49 сессиясының "2012-2014 жылдарға арналған аудандық бюджет туралы" N 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3 сессиясының 2012 жылғы 11 сәуірдегі N 4 шешімі. Қарағанды облысы Бұқар жырау ауданының Әділет басқармасында 2012 жылғы 18 сәуірде N 8-11-134 тіркелді. 2013 жылдың 1 қаңтарына дейін қолданыста болды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"Қазақстан Республикасының Бюджет кодексі"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Бұқар жырау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2011 жылғы 12 желтоқсандағы 49 сессиясының "2012-2014 жылдарға арналған аудандық бюджет туралы" N 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тіркеудің тізілімінде N 8-11-128 болып тіркелген, "Сарыарқа" аудандық газетінің 2012 жылғы 21 қаңтардағы N 3 санында жарияланған),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"4489903" деген сандары "4913107"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"3506521" деген сандары "3929725"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"4489903" деген сандары "5125219"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"44634" деген сандары "44500"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"3906" деген сандары "4040"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"0" деген саны "6500"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"0" деген саны "6500"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"44634" деген сандары "263112"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"44634" деген сандары "263112"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"3906" деген сандары "4041" деген сандарына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деген саны "218613" деген сандарына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Айтбаева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Жүніспеков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297"/>
        <w:gridCol w:w="836"/>
        <w:gridCol w:w="5715"/>
        <w:gridCol w:w="361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4913107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3929725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2"/>
        <w:gridCol w:w="1248"/>
        <w:gridCol w:w="1248"/>
        <w:gridCol w:w="5734"/>
        <w:gridCol w:w="25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5125219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2829970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2812797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85296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2804"/>
        <w:gridCol w:w="40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967"/>
        <w:gridCol w:w="2040"/>
        <w:gridCol w:w="2040"/>
        <w:gridCol w:w="3177"/>
        <w:gridCol w:w="25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-263112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республикалық және облыстық бюджеттен нысаналы трансферттер мен бюджеттік кредиттер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4"/>
        <w:gridCol w:w="608"/>
        <w:gridCol w:w="1282"/>
        <w:gridCol w:w="1282"/>
        <w:gridCol w:w="5891"/>
        <w:gridCol w:w="22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981202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36467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133959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87843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87019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55556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265645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38320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  <w:tr>
        <w:trPr>
          <w:trHeight w:val="30" w:hRule="atLeast"/>
        </w:trPr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 жырау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сессиясының N 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 селолық округтер мен кенттер бойынша шығыстары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"/>
        <w:gridCol w:w="486"/>
        <w:gridCol w:w="1025"/>
        <w:gridCol w:w="1025"/>
        <w:gridCol w:w="3776"/>
        <w:gridCol w:w="1833"/>
        <w:gridCol w:w="1834"/>
        <w:gridCol w:w="15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кенті әкімінің аппараты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 Мұстафин кенті әкімінің аппараты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526299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143184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287757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193926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27267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89981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24042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44379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27443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715"/>
        <w:gridCol w:w="1419"/>
        <w:gridCol w:w="14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Қушоқы кенті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Ақөре селосының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 (село), ауылдық (селолық) округ  әкімінің аппараты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"/>
        <w:gridCol w:w="533"/>
        <w:gridCol w:w="1124"/>
        <w:gridCol w:w="1124"/>
        <w:gridCol w:w="4139"/>
        <w:gridCol w:w="1418"/>
        <w:gridCol w:w="1419"/>
        <w:gridCol w:w="17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Ақбел селолық округі әкімінің аппараты</w:t>
            </w:r>
          </w:p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Белағаш селолық округі әкімінің аппараты</w:t>
            </w:r>
          </w:p>
        </w:tc>
        <w:tc>
          <w:tcPr>
            <w:tcW w:w="17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939"/>
        <w:gridCol w:w="1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Ботақара селолық әкімінің аппараты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 жырау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385"/>
        <w:gridCol w:w="167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селолық округі әкімінің аппараты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Дубовка селолық округі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Доскей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селолық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Қарақұдық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Көкпекті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7917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520"/>
        <w:gridCol w:w="1097"/>
        <w:gridCol w:w="1097"/>
        <w:gridCol w:w="4042"/>
        <w:gridCol w:w="1675"/>
        <w:gridCol w:w="1385"/>
        <w:gridCol w:w="16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Керней селолық округі әкімінің аппараты</w:t>
            </w:r>
          </w:p>
        </w:tc>
        <w:tc>
          <w:tcPr>
            <w:tcW w:w="13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Молодецкое селосының әкімінің аппараты</w:t>
            </w:r>
          </w:p>
        </w:tc>
        <w:tc>
          <w:tcPr>
            <w:tcW w:w="1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508"/>
        <w:gridCol w:w="1072"/>
        <w:gridCol w:w="1072"/>
        <w:gridCol w:w="3949"/>
        <w:gridCol w:w="1636"/>
        <w:gridCol w:w="1637"/>
        <w:gridCol w:w="16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селолық округі әкімінің аппараты</w:t>
            </w:r>
          </w:p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8192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586"/>
        <w:gridCol w:w="1237"/>
        <w:gridCol w:w="1237"/>
        <w:gridCol w:w="4554"/>
        <w:gridCol w:w="1888"/>
        <w:gridCol w:w="18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Ростов селолық округі әкімінің аппараты</w:t>
            </w:r>
          </w:p>
        </w:tc>
        <w:tc>
          <w:tcPr>
            <w:tcW w:w="18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Самарқанд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19756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9214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604"/>
        <w:gridCol w:w="1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Суықсу селосының әкімінің аппараты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Тоғызқұдық ауылдық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604"/>
        <w:gridCol w:w="1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Үміткер ауылдық округі әкімінің аппараты</w:t>
            </w:r>
          </w:p>
        </w:tc>
        <w:tc>
          <w:tcPr>
            <w:tcW w:w="1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602"/>
        <w:gridCol w:w="1270"/>
        <w:gridCol w:w="1271"/>
        <w:gridCol w:w="4678"/>
        <w:gridCol w:w="1939"/>
        <w:gridCol w:w="1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9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селолық округі әкімінің аппараты</w:t>
            </w:r>
          </w:p>
        </w:tc>
        <w:tc>
          <w:tcPr>
            <w:tcW w:w="1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Шешенқара селолық округі әкімінің аппараты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