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d270" w14:textId="9fdd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7 сессиясының 2012 жылғы 23 тамыздағы N 67 шешімі. Қарағанды облысының Әділет департаментінде 2012 жылғы 7 қыркүйекте N 1928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2011 жылғы 09 желтоқсандағы 40 сессиясының "2012-2014 жылдарға арналған аудандық бюджет туралы" N 373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8-10-140 болып тіркелген, 2012 жылғы 5 қаңтардағы "Тоқырауын тынысы" газетінің N 53-54 (7318) сандарында жарияланған), оған Ақтоғай аудандық мәслихатының 2012 жылғы 10 сәуірдегі 3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мен толықтырулар енгізу туралы N 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- N 8-10-145 болып тіркелген, 2012 жылғы 04 мамырдағы "Тоқырауын тынысы" газетінің N 19-20 (7337) санында жарияланған), Ақтоғай аудандық мәслихатының 2012 жылғы 08 маусымдағы 4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 N 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- N 8-10-150 болып тіркелген, 2012 жылғы 29 маусымдағы "Тоқырауын тынысы" газетінің N 28 (7345)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"2935296" сандары "2943496"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"835570" сандары "852028"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"1431" сандары "1133"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"4588" сандары "6217"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"2093707" сандары "2084118"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"2946403" сандары "2954603" сандарына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аудандық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23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N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N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89"/>
        <w:gridCol w:w="1030"/>
        <w:gridCol w:w="1030"/>
        <w:gridCol w:w="6878"/>
        <w:gridCol w:w="2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"Саламатты Қазақстан" 2011-2015 жылдарға арналған Мемлекеттік бағдарламасы аясындағы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коммуникациялық инфрақұрылымды дамыту мен жайластыруға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7"/>
        <w:gridCol w:w="1954"/>
        <w:gridCol w:w="1954"/>
        <w:gridCol w:w="3044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 пайдалану) қаржыландыру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N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N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бюджетінің нысаналы трансферттері мен бюджеттік кредиттері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3"/>
        <w:gridCol w:w="3547"/>
      </w:tblGrid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959218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515007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195215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бағдарламасының іс-шараларын іске асыруға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2011-2015 жылдарға арналған Мемлекеттік бағдарламасы аясындағы іс-шараларды іске асыру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Поселкеішілік жолдарды орта жөндеуге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515007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392399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86300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285099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коммуникациялық инфрақұрылымды дамыту мен жайластыруға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N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N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құрамында кент, село және селолық (ауылдық) округтердің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7"/>
        <w:gridCol w:w="1417"/>
        <w:gridCol w:w="5217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