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b8b4" w14:textId="6d3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2012 жылғы 19 қаңтардағы N 2/2 "2012 жылы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12 маусымдағы N 12/1 қаулысы. Қарағанды облысы Шахтинск қаласының Әділет басқармасында 2012 жылғы 29 маусымда N 8-8-115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2012 жылғы 19 қаңтардағы N 2/2 "2012 жылы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10 ақпандағы N 8-8-104 тіркелген, "Шахтинский вестник" газетінде 2012 жылы 2 наурызда N 9 (1118)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Н.Б. Рыстинға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жылда қоғамдық жұмыстар жүргізілетін ұйымдардың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161"/>
        <w:gridCol w:w="1242"/>
        <w:gridCol w:w="3183"/>
        <w:gridCol w:w="2169"/>
        <w:gridCol w:w="1695"/>
        <w:gridCol w:w="174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шаруашылығы, жолаушы көлігі және автокөлік жолдары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бюджеттік жоспарлау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қаржы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орталығы"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білім беру, дене шынықтыру және спорт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әкімдігі Шахтинск қаласы білім беру, дене шынықтыру және спорт бөлімінің "Шахтинск Балалар-жасөспірімдер орталығы"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"Салтанат"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"Березка"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"Еркетай"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"Ботакөз"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"Снегурочка"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"Қарлығаш"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 бөлімінің "Аленка" балабақшасы"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соты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"Шахтинск қаласының ауруханасы"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абаттандыру, 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"Шахан кентінің емханасы"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 Қарағанды облысы денсаулық сақтау басқармасының "Шахтинск қаласының емханасы" коммуналдық мемлекеттік қазыналық кәсіпорын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 абаттандыру, бекітілген аумақты және бөлмелерді жинау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министірлігінің зейнетақы төлеу жөніндегі мемлекеттік орталығы" Республикалық мемлекеттік қазыналық мекемесінің Шахтинск аудандық бөлімшесі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министірлігі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Министірлігі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қылмыстық атқарушы инспекциясы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Шахтинск қаласының ішкі істер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төтенше жағдайлар жөнінде Министірлігі Қарағанды облысының төтенше жағдайлар жөнінде Департаментінің Шахтинск қаласының төтенше жағдайлар жөнінде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Шахтинск аумақтық сот орындаушылары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және бөлмелерді жинау абаттандыру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Шахтинск қаласының Қорғаныс істері жөніндегі бөлімі"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департаменті" мемлекеттік мекемесі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"Барс" коммуналдық мемлекеттік қазыналық кәсіпорыны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бекітілген учаскені қоқыстан тазарту.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