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2425" w14:textId="4792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2012 жылғы 19 қаңтардағы N 2/2 қаулысы. Қарағанды облысы Шахтинск қаласының Әділет басқармасында 2012 жылғы 10 ақпанда N 8-8-104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2001 жылғы 19 маусымдағы N 836 "Қазақстан Республикасының 2001 жылғы 23 қаңтардағы "Халықты жұмыспен қамту туралы" Заңын іске асыру жөніндегі шаралар туралы" қаулысына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Саны 300 адамды қоғамдық жұмыстарға арналған сұраныстар мен ұсыныстар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жүргізілетін ұйымдардың тізімі, жұмыстардың түрлері, қатысушылардың еңбекақысының мөлшерімен бекітілсін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"Шахтинск қаласының жұмыспен қамту және әлеуметтік бағдарламалар бөлімі" мемлекеттік мекемесіне (Р.И. Меллятова) осы қаулының 2 тармағында белгіленген барлық жұмыс берушілермен қоғамдық жұмыстарды орындау шарттарын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"Шахтинск қаласының қаржы бөлімі" мемлекеттік мекемесіне (А.Б. Меллятов)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жылда қоғамдық жұмыстар жүргізілетін ұйымдардың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Шахтинск қаласы әкімдігінің 2012.06.12 N 12/1 (алғашқы ресми жарияланған күннен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3161"/>
        <w:gridCol w:w="1242"/>
        <w:gridCol w:w="3183"/>
        <w:gridCol w:w="2169"/>
        <w:gridCol w:w="1695"/>
        <w:gridCol w:w="174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шаруашылығы, жолаушы көлігі және автокөлік жолдары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құрылыс, сәулет және қала құрылысы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экономика және бюджеттік жоспарлау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қаржы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және әлеуметтік бағдарламалар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орталығы"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білім беру, дене шынықтыру және спорт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әкімдігі Шахтинск қаласы білім беру, дене шынықтыру және спорт бөлімінің "Шахтинск Балалар-жасөспірімдер орталығы"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"Салтанат"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"Березка"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"Еркетай"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"Ботакөз"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"Снегурочка"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"Қарлығаш"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"Аленка"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және бөлмелерді жинау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соты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және бөлмелерді жинау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 Қарағанды облысы денсаулық сақтау басқармасының "Шахтинск қаласының ауруханасы"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 абаттандыру, бекітілген аумақты және бөлмелерді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 Қарағанды облысы денсаулық сақтау басқармасының "Шахан кентінің емханасы"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және бөлмелерді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 Қарағанды облысы денсаулық сақтау басқармасының "Шахтинск қаласының емханасы"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 абаттандыру, бекітілген аумақты және бөлмелерді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министірлігінің зейнетақы төлеу жөніндегі мемлекеттік орталығы" Республикалық мемлекеттік қазыналық мекемесінің Шахтинск аудандық бөлімшесі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министірлігі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Министірлігі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қылмыстық атқарушы инспекциясы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Шахтинск қаласының ішкі істер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төтенше жағдайлар жөнінде Министірлігі Қарағанды облысының төтенше жағдайлар жөнінде Департаментінің Шахтинск қаласының төтенше жағдайлар жөнінде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Шахтинск аумақтық сот орындаушылары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және бөлмелерді жинау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Шахтинск қаласының Қорғаныс істері жөніндегі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"Барс" коммуналдық мемлекеттік қазыналық кәсіпорыны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бекітілген учаскені қоқыстан тазарту.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