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ceb6" w14:textId="4a2c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2013-2015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14 сессиясының 2012 жылғы 14 желтоқсандағы N 144 шешімі. Қарағанды облысының Әділет департаментінде 2012 жылғы 26 желтоқсанда N 2070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 арналған, оның ішінде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арналған қалалық бюджет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4094628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781957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- 38780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3240676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4129836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10400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10600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45608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тапшылығын қаржыландыру (профицитін пайдалану) – 45608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45608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Саран қалалық мәслихатының 15.02.2013 </w:t>
      </w:r>
      <w:r>
        <w:rPr>
          <w:rFonts w:ascii="Times New Roman"/>
          <w:b w:val="false"/>
          <w:i w:val="false"/>
          <w:color w:val="000000"/>
          <w:sz w:val="28"/>
        </w:rPr>
        <w:t>N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енеді); 04.04.2013 </w:t>
      </w:r>
      <w:r>
        <w:rPr>
          <w:rFonts w:ascii="Times New Roman"/>
          <w:b w:val="false"/>
          <w:i w:val="false"/>
          <w:color w:val="000000"/>
          <w:sz w:val="28"/>
        </w:rPr>
        <w:t>N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11.07.2013 </w:t>
      </w:r>
      <w:r>
        <w:rPr>
          <w:rFonts w:ascii="Times New Roman"/>
          <w:b w:val="false"/>
          <w:i w:val="false"/>
          <w:color w:val="000000"/>
          <w:sz w:val="28"/>
        </w:rPr>
        <w:t>N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19.08.2013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26.09.2013 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12.11.2013 </w:t>
      </w:r>
      <w:r>
        <w:rPr>
          <w:rFonts w:ascii="Times New Roman"/>
          <w:b w:val="false"/>
          <w:i w:val="false"/>
          <w:color w:val="000000"/>
          <w:sz w:val="28"/>
        </w:rPr>
        <w:t>N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29.11.2013 </w:t>
      </w:r>
      <w:r>
        <w:rPr>
          <w:rFonts w:ascii="Times New Roman"/>
          <w:b w:val="false"/>
          <w:i w:val="false"/>
          <w:color w:val="000000"/>
          <w:sz w:val="28"/>
        </w:rPr>
        <w:t>N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12.12.2013 </w:t>
      </w:r>
      <w:r>
        <w:rPr>
          <w:rFonts w:ascii="Times New Roman"/>
          <w:b w:val="false"/>
          <w:i w:val="false"/>
          <w:color w:val="000000"/>
          <w:sz w:val="28"/>
        </w:rPr>
        <w:t>N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бюджетке 2013 жылға арналған кірістерді бөлу нормативтері келесі мөлшерлерде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- 50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- 50 пайыз.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2013 жылға арналған қалалық бюджетті атқару үдерісінде жергілікті секвестерлеуге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Ақтас кентінің бюджеті бекітілсін.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Саран қаласы әкімдігінің 2013 жылға арналған резерві 21989 мың теңге көлемінде бекітілсін.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Қарағанды облысы Саран қалалық мәслихатының 19.08.2013 </w:t>
      </w:r>
      <w:r>
        <w:rPr>
          <w:rFonts w:ascii="Times New Roman"/>
          <w:b w:val="false"/>
          <w:i w:val="false"/>
          <w:color w:val="000000"/>
          <w:sz w:val="28"/>
        </w:rPr>
        <w:t>N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26.09.2013 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12.11.2013 </w:t>
      </w:r>
      <w:r>
        <w:rPr>
          <w:rFonts w:ascii="Times New Roman"/>
          <w:b w:val="false"/>
          <w:i w:val="false"/>
          <w:color w:val="000000"/>
          <w:sz w:val="28"/>
        </w:rPr>
        <w:t>N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29.11.2013 </w:t>
      </w:r>
      <w:r>
        <w:rPr>
          <w:rFonts w:ascii="Times New Roman"/>
          <w:b w:val="false"/>
          <w:i w:val="false"/>
          <w:color w:val="000000"/>
          <w:sz w:val="28"/>
        </w:rPr>
        <w:t>N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2013 жылдың 1 қаңтарынан бастап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Туркавский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N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Саран қалалық мәслихатының 12.12.2013 N 274 (01.01.2013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қорғау,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N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N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N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 орындау процесінде секвестрге жатпайтын жергілікті бюджеттік бағдарламалар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N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Ақтас кентінің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