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9b83" w14:textId="0d69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протездік-ортопедиялық көмек ұсыну үшін оларға құжаттарды ресімдеу" мемлекеттік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22 қарашадағы N 43/10 қаулысы. Қарағанды облысының Әділет департаментінде 2012 жылғы 21 желтоқсанда N 2041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"Мүгедектерге протездік – ортопедиялық көмек ұсыну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Гүлмира Сериковна Беделбаеваға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он күнтізбелік күн өткеннен кейін қолданысқа енгiзiледi.</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22 қарашадағы</w:t>
      </w:r>
      <w:r>
        <w:br/>
      </w:r>
      <w:r>
        <w:rPr>
          <w:rFonts w:ascii="Times New Roman"/>
          <w:b w:val="false"/>
          <w:i w:val="false"/>
          <w:color w:val="000000"/>
          <w:sz w:val="28"/>
        </w:rPr>
        <w:t>
N 43/10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"Мүгедектерге протездік-ортопедиялық көмек</w:t>
      </w:r>
      <w:r>
        <w:br/>
      </w:r>
      <w:r>
        <w:rPr>
          <w:rFonts w:ascii="Times New Roman"/>
          <w:b/>
          <w:i w:val="false"/>
          <w:color w:val="000000"/>
        </w:rPr>
        <w:t>
ұсыну үшін оларға құжаттарды ресімдеу"</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"Саран қаласының жұмыспен қамту және әлеуметтік бағдарламалар бөлімі" мемлекеттік мекемесі;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"Мүгедектерге протездік-ортопедиялық көмек ұсыну үшін оларға құжаттарды ресімдеу" мемлекеттік қызмет регламенті (бұдан әрі - регламент) мүгедектерді протездік-ортопедиялық көмекпен қамтамасыз ету үшін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"Саран қаласының жұмыспен қамту және әлеуметтік бағдарламалар бөлімі" мемлекеттік мекемесімен көрсетіледі (бұдан әрі – уәкілетті орган), сондай-ақ баламалы негізде халыққа қызмет көрсету орталығы арқылы: Қазақстан Республикасы көлік және коммуникация министрлiгiнің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 немесе Қазақстан Республикасы көлік және коммуникация министрлiгiнің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филиалының Саран қаласындағы бөлімінің Ақтас кентіндегі өкілдігі (бұдан әрі - орталық),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N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xml:space="preserve"> және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көрсетiлетiн мемлекеттiк қызметтiң нәтижесi мүгедектерге протездiк-ортопедиялық көмек ұсыну үшiн оларға құжаттарды ресiмдеу туралы қағаз жеткiзгiштегi хабарлама (бұдан әрі - хабарлама) не қызмет көрсетуден бас тарту туралы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Мемлекеттiк қызмет жеке адамдарға: Қазақстан Республикасының азаматтарына, Қазақстан Республикасының аумағында тұрақты тұратын шетелдiктерге және азаматтығы жоқ адамдарға (бұдан әрi – тұтынушылар):</w:t>
      </w:r>
      <w:r>
        <w:br/>
      </w:r>
      <w:r>
        <w:rPr>
          <w:rFonts w:ascii="Times New Roman"/>
          <w:b w:val="false"/>
          <w:i w:val="false"/>
          <w:color w:val="000000"/>
          <w:sz w:val="28"/>
        </w:rPr>
        <w:t>
      1) Ұлы Отан соғысының қатысушыларына, мүгедектерiне, сондай-ақ жеңiлдiктер мен кепiлдiктер бойынша Ұлы отан соғысы мүгедектерiне теңестiрiлген адамдарға;</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қызметшiлерге;</w:t>
      </w:r>
      <w:r>
        <w:br/>
      </w:r>
      <w:r>
        <w:rPr>
          <w:rFonts w:ascii="Times New Roman"/>
          <w:b w:val="false"/>
          <w:i w:val="false"/>
          <w:color w:val="000000"/>
          <w:sz w:val="28"/>
        </w:rPr>
        <w:t>
      3)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адамдарына;</w:t>
      </w:r>
      <w:r>
        <w:br/>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5) бала жасынан мүгедектерге;</w:t>
      </w:r>
      <w:r>
        <w:br/>
      </w:r>
      <w:r>
        <w:rPr>
          <w:rFonts w:ascii="Times New Roman"/>
          <w:b w:val="false"/>
          <w:i w:val="false"/>
          <w:color w:val="000000"/>
          <w:sz w:val="28"/>
        </w:rPr>
        <w:t>
      6) мүгедек балаларға;</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мемлекеттiк қызмет көрсету мерзiмдерi тұтынушының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сәтiнен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жұмыс кестесi: демалыс (сенбі, жексенбі) және мереке күндерін қоспағанда, 13.00-ден 14.00-ге дейінгі түскі үзіліспен 09.00-ден бастап 18.00-ге дейін күн сайын.</w:t>
      </w:r>
      <w:r>
        <w:br/>
      </w:r>
      <w:r>
        <w:rPr>
          <w:rFonts w:ascii="Times New Roman"/>
          <w:b w:val="false"/>
          <w:i w:val="false"/>
          <w:color w:val="000000"/>
          <w:sz w:val="28"/>
        </w:rPr>
        <w:t>
      Қабылдау алдын ала жазылусыз және жеделдетіп қызмет көрсетусіз кезек тәртібінде жүзеге асырылады.</w:t>
      </w:r>
      <w:r>
        <w:br/>
      </w:r>
      <w:r>
        <w:rPr>
          <w:rFonts w:ascii="Times New Roman"/>
          <w:b w:val="false"/>
          <w:i w:val="false"/>
          <w:color w:val="000000"/>
          <w:sz w:val="28"/>
        </w:rPr>
        <w:t>
      Орталықтың жұмыс кестесі: 09.00-ден бастап 20.00-ге дейін күн сайын, орталықтың филиалдары мен өкілдіктері үшін демалыс және мереке күндерін қоспағанда, 13.00-ден 14.00-ге дейінгі түскі үзіліспен 09.00-ден бастап 19.00-ге дейін жұмыс кестесі бекітілген.</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құжаттармен уәкілетті органға немесе орталыққа өтініш береді;</w:t>
      </w:r>
      <w:r>
        <w:br/>
      </w:r>
      <w:r>
        <w:rPr>
          <w:rFonts w:ascii="Times New Roman"/>
          <w:b w:val="false"/>
          <w:i w:val="false"/>
          <w:color w:val="000000"/>
          <w:sz w:val="28"/>
        </w:rPr>
        <w:t>
      2) орталық құжаттарды қабылдау, тіркеу, тізілім құрастырады және құжаттарды уәкілетті органға тапсырады;</w:t>
      </w:r>
      <w:r>
        <w:br/>
      </w:r>
      <w:r>
        <w:rPr>
          <w:rFonts w:ascii="Times New Roman"/>
          <w:b w:val="false"/>
          <w:i w:val="false"/>
          <w:color w:val="000000"/>
          <w:sz w:val="28"/>
        </w:rPr>
        <w:t>
      3) уәкілетті орган орталықтан немесе уәкілетті органға өтініш бергенде тұтынушы ұсынған құжаттарды тіркеуді, қарауды жүзеге асырады, хабарлама немесе мемлекеттік қызметтен бас тарту туралы дәлелді жауап дайындайды және мемлекеттік қызмет көрсету нәтижесін орталыққа немесе уәкілетті органға өтініш берген жағдайда тұтынушыға жолдайды;</w:t>
      </w:r>
      <w:r>
        <w:br/>
      </w:r>
      <w:r>
        <w:rPr>
          <w:rFonts w:ascii="Times New Roman"/>
          <w:b w:val="false"/>
          <w:i w:val="false"/>
          <w:color w:val="000000"/>
          <w:sz w:val="28"/>
        </w:rPr>
        <w:t>
      4) орталық хабарламаны немесе мемлекеттік қызметті ұсынудан бас тарту туралы дәлелді жауапты тұтынушыға береді.</w:t>
      </w:r>
      <w:r>
        <w:br/>
      </w:r>
      <w:r>
        <w:rPr>
          <w:rFonts w:ascii="Times New Roman"/>
          <w:b w:val="false"/>
          <w:i w:val="false"/>
          <w:color w:val="000000"/>
          <w:sz w:val="28"/>
        </w:rPr>
        <w:t>
      Қоса берілген құжаттармен бірге өтініштерді уәкілетті органға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w:t>
      </w:r>
      <w:r>
        <w:br/>
      </w:r>
      <w:r>
        <w:rPr>
          <w:rFonts w:ascii="Times New Roman"/>
          <w:b/>
          <w:i w:val="false"/>
          <w:color w:val="000000"/>
        </w:rPr>
        <w:t>
(өзара әрекет) тәртібінің сипаттамасы</w:t>
      </w:r>
    </w:p>
    <w:bookmarkEnd w:id="9"/>
    <w:bookmarkStart w:name="z23" w:id="10"/>
    <w:p>
      <w:pPr>
        <w:spacing w:after="0"/>
        <w:ind w:left="0"/>
        <w:jc w:val="both"/>
      </w:pPr>
      <w:r>
        <w:rPr>
          <w:rFonts w:ascii="Times New Roman"/>
          <w:b w:val="false"/>
          <w:i w:val="false"/>
          <w:color w:val="000000"/>
          <w:sz w:val="28"/>
        </w:rPr>
        <w:t>
      13. Тұтынушы мемлекеттік қызмет алу үшін:</w:t>
      </w:r>
      <w:r>
        <w:br/>
      </w:r>
      <w:r>
        <w:rPr>
          <w:rFonts w:ascii="Times New Roman"/>
          <w:b w:val="false"/>
          <w:i w:val="false"/>
          <w:color w:val="000000"/>
          <w:sz w:val="28"/>
        </w:rPr>
        <w:t>
      1) жеке басын куәландыратын құжаттың деректемелерін көрсете отырып, белгіленген үлгідегі өтініш, әлеуметтік жеке кодының нөмірі (жеке сәйкестендіру нөмірі болғанда);</w:t>
      </w:r>
      <w:r>
        <w:br/>
      </w:r>
      <w:r>
        <w:rPr>
          <w:rFonts w:ascii="Times New Roman"/>
          <w:b w:val="false"/>
          <w:i w:val="false"/>
          <w:color w:val="000000"/>
          <w:sz w:val="28"/>
        </w:rPr>
        <w:t>
      2) өтініш берушінің жеке басын куәландыратын құжаттың көшірмесін, ал кәмелетке толмаған мүгедек балалар үшін – баланың туу туралы куәлігінің көшірмесін, ата-анасының біреуінің (қамқоршысының, қорғаншысының) жеке басын куәландыратын құжаттың көшірмесін;</w:t>
      </w:r>
      <w:r>
        <w:br/>
      </w:r>
      <w:r>
        <w:rPr>
          <w:rFonts w:ascii="Times New Roman"/>
          <w:b w:val="false"/>
          <w:i w:val="false"/>
          <w:color w:val="000000"/>
          <w:sz w:val="28"/>
        </w:rPr>
        <w:t>
      3) мүгедектер, оның ішінде мүгедек балалар үшін – мүгедекті оңалтудың жеке бағдарламасынан үзінді көшірмені;</w:t>
      </w:r>
      <w:r>
        <w:br/>
      </w:r>
      <w:r>
        <w:rPr>
          <w:rFonts w:ascii="Times New Roman"/>
          <w:b w:val="false"/>
          <w:i w:val="false"/>
          <w:color w:val="000000"/>
          <w:sz w:val="28"/>
        </w:rPr>
        <w:t>
      4) Ұлы Отан соғысының қатысушылары, мүгедектері және жеңілдіктер мен кепілдіктер бойынша Ұлы Отан соғысы мүгедектеріне теңестірілген адамдар үшін – белгіленген үлгідегі куәліктің көшірмесін;</w:t>
      </w:r>
      <w:r>
        <w:br/>
      </w:r>
      <w:r>
        <w:rPr>
          <w:rFonts w:ascii="Times New Roman"/>
          <w:b w:val="false"/>
          <w:i w:val="false"/>
          <w:color w:val="000000"/>
          <w:sz w:val="28"/>
        </w:rPr>
        <w:t>
      5) Ұлы Отан соғысы қатысушылары үшін – протездік-ортопедиялық көмек көрсету қажеттілігі туралы тұрғылықты жері бойынша медициналық ұйым қорытындысының көшірмесін;</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ұсынады.</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14. Тұтынушыға барлық қажетті құжаттар тапсырылғаннан кейін беріледі:</w:t>
      </w:r>
      <w:r>
        <w:br/>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15. Протездік-ортопедиялық көмек көрсету үшін мүгедектерге құжаттарды ресімдеу (ресімдеуден бас тарту) туралы хабарламаны не бас тарту туралы дәлелді жауапты жеткізу:</w:t>
      </w:r>
      <w:r>
        <w:br/>
      </w:r>
      <w:r>
        <w:rPr>
          <w:rFonts w:ascii="Times New Roman"/>
          <w:b w:val="false"/>
          <w:i w:val="false"/>
          <w:color w:val="000000"/>
          <w:sz w:val="28"/>
        </w:rPr>
        <w:t>
      1) уәкілетті органға өтініш берген кезде тұрғылықты жері бойынша уәкілетті органға тұтынушының өзінің келуі арқылы, не пошталық хабарлама арқылы;</w:t>
      </w:r>
      <w:r>
        <w:br/>
      </w:r>
      <w:r>
        <w:rPr>
          <w:rFonts w:ascii="Times New Roman"/>
          <w:b w:val="false"/>
          <w:i w:val="false"/>
          <w:color w:val="000000"/>
          <w:sz w:val="28"/>
        </w:rPr>
        <w:t>
      2) орталыққа өзі келіп өтініш берген кезде "терезе" арқылы күн сайын, қолхаттың негізінде онда көрсетілген мерзімде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 көрсетуге уәкілетті орган басшысы және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мерзімінде жүзеге асырылуына Қазақстан Республикасының заңнамасына сәйкес жауапты болады.</w:t>
      </w:r>
    </w:p>
    <w:bookmarkEnd w:id="12"/>
    <w:bookmarkStart w:name="z32" w:id="13"/>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үшін оларға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3"/>
    <w:bookmarkStart w:name="z33" w:id="14"/>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 көрсету бойынша уәкілетті орган мен халыққа қызмет көрсету орталықтарының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5"/>
        <w:gridCol w:w="3377"/>
        <w:gridCol w:w="1698"/>
      </w:tblGrid>
      <w:tr>
        <w:trPr>
          <w:trHeight w:val="30" w:hRule="atLeast"/>
        </w:trPr>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 атауы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 жайы электронды мекенжайы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Жеңіс көшесі, 45, N 12 кабинет</w:t>
            </w:r>
            <w:r>
              <w:br/>
            </w:r>
            <w:r>
              <w:rPr>
                <w:rFonts w:ascii="Times New Roman"/>
                <w:b w:val="false"/>
                <w:i w:val="false"/>
                <w:color w:val="000000"/>
                <w:sz w:val="20"/>
              </w:rPr>
              <w:t>
</w:t>
            </w:r>
            <w:r>
              <w:rPr>
                <w:rFonts w:ascii="Times New Roman"/>
                <w:b w:val="false"/>
                <w:i w:val="false"/>
                <w:color w:val="000000"/>
                <w:sz w:val="20"/>
              </w:rPr>
              <w:t>otspn@ rambler.ru</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25076</w:t>
            </w:r>
          </w:p>
        </w:tc>
      </w:tr>
      <w:tr>
        <w:trPr>
          <w:trHeight w:val="30" w:hRule="atLeast"/>
        </w:trPr>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Саран қаласындағы бөлімі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Жамбыл көшесі, 85/3</w:t>
            </w:r>
            <w:r>
              <w:br/>
            </w:r>
            <w:r>
              <w:rPr>
                <w:rFonts w:ascii="Times New Roman"/>
                <w:b w:val="false"/>
                <w:i w:val="false"/>
                <w:color w:val="000000"/>
                <w:sz w:val="20"/>
              </w:rPr>
              <w:t>
</w:t>
            </w:r>
            <w:r>
              <w:rPr>
                <w:rFonts w:ascii="Times New Roman"/>
                <w:b w:val="false"/>
                <w:i w:val="false"/>
                <w:color w:val="000000"/>
                <w:sz w:val="20"/>
              </w:rPr>
              <w:t>saran - 2012@maіl.ru</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50309</w:t>
            </w:r>
          </w:p>
        </w:tc>
      </w:tr>
      <w:tr>
        <w:trPr>
          <w:trHeight w:val="30" w:hRule="atLeast"/>
        </w:trPr>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Саран қаласындағы бөлімінің Ақтас кентіндегі өкілдігі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101203 Қарағанды облысы, Ақтас кенті, Первомайская көшесі 16б</w:t>
            </w:r>
            <w:r>
              <w:br/>
            </w:r>
            <w:r>
              <w:rPr>
                <w:rFonts w:ascii="Times New Roman"/>
                <w:b w:val="false"/>
                <w:i w:val="false"/>
                <w:color w:val="000000"/>
                <w:sz w:val="20"/>
              </w:rPr>
              <w:t>
</w:t>
            </w:r>
            <w:r>
              <w:rPr>
                <w:rFonts w:ascii="Times New Roman"/>
                <w:b w:val="false"/>
                <w:i w:val="false"/>
                <w:color w:val="000000"/>
                <w:sz w:val="20"/>
              </w:rPr>
              <w:t>saran - 2012@maіl.ru</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5-50-34</w:t>
            </w:r>
          </w:p>
        </w:tc>
      </w:tr>
    </w:tbl>
    <w:bookmarkStart w:name="z34" w:id="15"/>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үшін оларға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5"/>
    <w:bookmarkStart w:name="z35" w:id="16"/>
    <w:p>
      <w:pPr>
        <w:spacing w:after="0"/>
        <w:ind w:left="0"/>
        <w:jc w:val="left"/>
      </w:pPr>
      <w:r>
        <w:rPr>
          <w:rFonts w:ascii="Times New Roman"/>
          <w:b/>
          <w:i w:val="false"/>
          <w:color w:val="000000"/>
        </w:rPr>
        <w:t xml:space="preserve">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16"/>
    <w:bookmarkStart w:name="z36" w:id="17"/>
    <w:p>
      <w:pPr>
        <w:spacing w:after="0"/>
        <w:ind w:left="0"/>
        <w:jc w:val="both"/>
      </w:pPr>
      <w:r>
        <w:rPr>
          <w:rFonts w:ascii="Times New Roman"/>
          <w:b w:val="false"/>
          <w:i w:val="false"/>
          <w:color w:val="000000"/>
          <w:sz w:val="28"/>
        </w:rPr>
        <w:t>
</w:t>
      </w:r>
      <w:r>
        <w:rPr>
          <w:rFonts w:ascii="Times New Roman"/>
          <w:b/>
          <w:i w:val="false"/>
          <w:color w:val="000000"/>
          <w:sz w:val="28"/>
        </w:rPr>
        <w:t>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1"/>
        <w:gridCol w:w="3228"/>
        <w:gridCol w:w="2385"/>
        <w:gridCol w:w="36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қабылдау, құжаттарды тексеру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дайындау</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басшыға қол қоюға жолдау</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 үшін жолдау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4"/>
        <w:gridCol w:w="4392"/>
        <w:gridCol w:w="52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нәтижесін уәкілетті органның жауапты тұлғасына тапсыру</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беру</w:t>
            </w:r>
          </w:p>
        </w:tc>
      </w:tr>
      <w:tr>
        <w:trPr>
          <w:trHeight w:val="30" w:hRule="atLeast"/>
        </w:trPr>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2763"/>
        <w:gridCol w:w="3328"/>
        <w:gridCol w:w="31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қабылдау, құжаттарды тексеру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 хат беру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 күні екі реттен кем емес</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573"/>
        <w:gridCol w:w="2513"/>
        <w:gridCol w:w="2553"/>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w:t>
            </w:r>
            <w:r>
              <w:rPr>
                <w:rFonts w:ascii="Times New Roman"/>
                <w:b w:val="false"/>
                <w:i w:val="false"/>
                <w:color w:val="000000"/>
                <w:sz w:val="20"/>
              </w:rPr>
              <w:t>(барысы, жұмыс ағымы)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дайындау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жауапқа немесе хабарламаға қол қою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 өкілдік шешім, мәлімет, құжат)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басшыға қол қоюға жолдау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нәтижені уәкілетті органның жауапты тұлғасына тапсыру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орталыққа тапсыру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тапсыру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7" w:id="18"/>
    <w:p>
      <w:pPr>
        <w:spacing w:after="0"/>
        <w:ind w:left="0"/>
        <w:jc w:val="both"/>
      </w:pPr>
      <w:r>
        <w:rPr>
          <w:rFonts w:ascii="Times New Roman"/>
          <w:b w:val="false"/>
          <w:i w:val="false"/>
          <w:color w:val="000000"/>
          <w:sz w:val="28"/>
        </w:rPr>
        <w:t>
"Мүгедектерге протездік-</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үшін оларға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8"/>
    <w:bookmarkStart w:name="z38" w:id="19"/>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w:t>
      </w:r>
    </w:p>
    <w:bookmarkEnd w:id="19"/>
    <w:bookmarkStart w:name="z39" w:id="20"/>
    <w:p>
      <w:pPr>
        <w:spacing w:after="0"/>
        <w:ind w:left="0"/>
        <w:jc w:val="both"/>
      </w:pPr>
      <w:r>
        <w:rPr>
          <w:rFonts w:ascii="Times New Roman"/>
          <w:b w:val="false"/>
          <w:i w:val="false"/>
          <w:color w:val="000000"/>
          <w:sz w:val="28"/>
        </w:rPr>
        <w:t>
</w:t>
      </w:r>
      <w:r>
        <w:rPr>
          <w:rFonts w:ascii="Times New Roman"/>
          <w:b/>
          <w:i w:val="false"/>
          <w:color w:val="000000"/>
          <w:sz w:val="28"/>
        </w:rPr>
        <w:t>      1) уәкілетті органға жүгінген кезде:</w:t>
      </w:r>
    </w:p>
    <w:bookmarkEnd w:id="20"/>
    <w:p>
      <w:pPr>
        <w:spacing w:after="0"/>
        <w:ind w:left="0"/>
        <w:jc w:val="both"/>
      </w:pPr>
      <w:r>
        <w:drawing>
          <wp:inline distT="0" distB="0" distL="0" distR="0">
            <wp:extent cx="75057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05700" cy="7505700"/>
                    </a:xfrm>
                    <a:prstGeom prst="rect">
                      <a:avLst/>
                    </a:prstGeom>
                  </pic:spPr>
                </pic:pic>
              </a:graphicData>
            </a:graphic>
          </wp:inline>
        </w:drawing>
      </w:r>
    </w:p>
    <w:bookmarkStart w:name="z40" w:id="21"/>
    <w:p>
      <w:pPr>
        <w:spacing w:after="0"/>
        <w:ind w:left="0"/>
        <w:jc w:val="both"/>
      </w:pPr>
      <w:r>
        <w:rPr>
          <w:rFonts w:ascii="Times New Roman"/>
          <w:b w:val="false"/>
          <w:i w:val="false"/>
          <w:color w:val="000000"/>
          <w:sz w:val="28"/>
        </w:rPr>
        <w:t>
</w:t>
      </w:r>
      <w:r>
        <w:rPr>
          <w:rFonts w:ascii="Times New Roman"/>
          <w:b/>
          <w:i w:val="false"/>
          <w:color w:val="000000"/>
          <w:sz w:val="28"/>
        </w:rPr>
        <w:t>      2) орталыққа жүгінген кезде:</w:t>
      </w:r>
    </w:p>
    <w:bookmarkEnd w:id="21"/>
    <w:p>
      <w:pPr>
        <w:spacing w:after="0"/>
        <w:ind w:left="0"/>
        <w:jc w:val="both"/>
      </w:pPr>
      <w:r>
        <w:drawing>
          <wp:inline distT="0" distB="0" distL="0" distR="0">
            <wp:extent cx="78867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86700" cy="10109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