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e2eb" w14:textId="b87e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8 қарашадағы N 41/04 қаулысы. Қарағанды облысының Әділет департаментінде 2012 жылғы 7 желтоқсанда N 2007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8 қарашадағы</w:t>
      </w:r>
      <w:r>
        <w:br/>
      </w:r>
      <w:r>
        <w:rPr>
          <w:rFonts w:ascii="Times New Roman"/>
          <w:b w:val="false"/>
          <w:i w:val="false"/>
          <w:color w:val="000000"/>
          <w:sz w:val="28"/>
        </w:rPr>
        <w:t>
N 41/04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"Кәмелетке толмағандарға меншік құқығында тиесілі</w:t>
      </w:r>
      <w:r>
        <w:br/>
      </w:r>
      <w:r>
        <w:rPr>
          <w:rFonts w:ascii="Times New Roman"/>
          <w:b/>
          <w:i w:val="false"/>
          <w:color w:val="000000"/>
        </w:rPr>
        <w:t>
мүлікпен мәмілелерді ресімдеу үшін қорғаншылық</w:t>
      </w:r>
      <w:r>
        <w:br/>
      </w:r>
      <w:r>
        <w:rPr>
          <w:rFonts w:ascii="Times New Roman"/>
          <w:b/>
          <w:i w:val="false"/>
          <w:color w:val="000000"/>
        </w:rPr>
        <w:t>
немесе қамқоршылық жөніндегі функцияларды жүзеге</w:t>
      </w:r>
      <w:r>
        <w:br/>
      </w:r>
      <w:r>
        <w:rPr>
          <w:rFonts w:ascii="Times New Roman"/>
          <w:b/>
          <w:i w:val="false"/>
          <w:color w:val="000000"/>
        </w:rPr>
        <w:t>
асыратын органдардың анықтамаларын беру"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"Саран қаласының білім беру,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"Саран қаласының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және/немесе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бөлімінің Ақтас кентіндегі өкілдігі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ЭСҚ)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1994 жылғы 27 желтоқсандағы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мүлікті иеліктен айыру жөніндегі мәмілелер жасауға қорғаншылық немесе қамқоршылық жөніндегі функцияларды жүзеге асыратын органдардың нотариалды кеңсеге, не кәмелетке толмаған балаға тиесілі тұрғын үй кепілдігімен несие ресімдеу үшін банктерге қағаз тасымалдағышта анықтамаларын (бұдан әрі – анықтама) беру;</w:t>
      </w:r>
      <w:r>
        <w:br/>
      </w:r>
      <w:r>
        <w:rPr>
          <w:rFonts w:ascii="Times New Roman"/>
          <w:b w:val="false"/>
          <w:i w:val="false"/>
          <w:color w:val="000000"/>
          <w:sz w:val="28"/>
        </w:rPr>
        <w:t>
      2) порталда – уәкілетті органның уәкілетті тұлғасының электрондық цифрлы қолтаңбасымен қол қойылған электрондық құжат нысанындағы анықтамаларды беру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2) веб-портал арқылы өтініш білдірген кезде – тәулік бойы.</w:t>
      </w:r>
    </w:p>
    <w:bookmarkEnd w:id="8"/>
    <w:bookmarkStart w:name="z19"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9"/>
    <w:bookmarkStart w:name="z20" w:id="10"/>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заңды өкілдерінің кепілде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банктен кәмелетке толмаған балаға тиесілі тұрғын үйді кепілге қоюға рұқсатқа анықтама беру туралы хат (кәмелетке толмаған балаға тиесілі тұрғын үйді кепілге қойып, несие берген жағдайда);</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Меншік иесі кәмелетке толмаған бала (балалар) болып табылатын жылжымайтын мүлікпен мәмілелерді рәсімдеуге рұқсат кәмелетке толмаған баланың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2) порталда:</w:t>
      </w:r>
      <w:r>
        <w:br/>
      </w:r>
      <w:r>
        <w:rPr>
          <w:rFonts w:ascii="Times New Roman"/>
          <w:b w:val="false"/>
          <w:i w:val="false"/>
          <w:color w:val="000000"/>
          <w:sz w:val="28"/>
        </w:rPr>
        <w:t>
      нотариалды кеңсеге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 мәмілелерді ресімдеуге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үшін:</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заңды өкілдерінің кепілді тұрғын үйді беру туралы нотариалды расталған өтініші, банк алдында міндеттерін тиісінше орындамаған жағдайда кепілді тұрғын үйді беру туралы жақын туыстарының нотариалды расталған өтініші – сканерленген көшірме түрінде электрондық сұранысқа тіркеледі;</w:t>
      </w:r>
      <w:r>
        <w:br/>
      </w:r>
      <w:r>
        <w:rPr>
          <w:rFonts w:ascii="Times New Roman"/>
          <w:b w:val="false"/>
          <w:i w:val="false"/>
          <w:color w:val="000000"/>
          <w:sz w:val="28"/>
        </w:rPr>
        <w:t>
      тұрғын үйдің меншік иелері болып табылатын кәмелетке толмаған баланың оқу орнының басшысы куәландырған жылжымайтын мүлікті иеліктен айыру жөніндегі мәмілелерді жасауға анықтама-келісімі – сканерленген көшірме түрінде электрондық сұранысқа тіркеледі;</w:t>
      </w:r>
      <w:r>
        <w:br/>
      </w:r>
      <w:r>
        <w:rPr>
          <w:rFonts w:ascii="Times New Roman"/>
          <w:b w:val="false"/>
          <w:i w:val="false"/>
          <w:color w:val="000000"/>
          <w:sz w:val="28"/>
        </w:rPr>
        <w:t>
      ерлі-зайыптылардың біреуі болмаған жағдайда, оның мәміле ресімдеуді жасауға нотариуспен расталған сенімхаты – сканерленген көшірме түрінде электрондық сұранысқа тіркеледі;</w:t>
      </w:r>
      <w:r>
        <w:br/>
      </w:r>
      <w:r>
        <w:rPr>
          <w:rFonts w:ascii="Times New Roman"/>
          <w:b w:val="false"/>
          <w:i w:val="false"/>
          <w:color w:val="000000"/>
          <w:sz w:val="28"/>
        </w:rPr>
        <w:t>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 – сканерленген көшірме түрінде электрондық сұранысқа тіркеледі;</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N 4 нысан бойынша анықтама (бала некеден тыс туылған жағдайда)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жылжымайтын мүлікке (пәтер, үй, саяжай (шарт, жылжымайтын мүлікке құқықтарды мемлекеттік тіркеу туралы куәлік, мүлікке техникалық паспорт) құжаттардың мәліметтері не құжаттар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Меншік иесі кәмелетке толмаған бала (балалар) болып табылатын жылжымайтын мүлікпен мәмілелерді ресімдеуге рұқсат кәмелетке толмағанның тұрғылықты жері бойынша беріледі.</w:t>
      </w:r>
      <w:r>
        <w:br/>
      </w:r>
      <w:r>
        <w:rPr>
          <w:rFonts w:ascii="Times New Roman"/>
          <w:b w:val="false"/>
          <w:i w:val="false"/>
          <w:color w:val="000000"/>
          <w:sz w:val="28"/>
        </w:rPr>
        <w:t>
      Егер кәмелетке толмаған меншік иесі тұратын Қазақстан Республикасының әкімшілік-аумақтық бөлінісінен тысқары жерде орналасқан мүлік иеліктен айырылса, онда жылжымайтын мүлікті иеліктен айыруға рұқсатты жылжымайтын мүлік орналасқан жер бойынша қорғаншылық немесе қамқоршылық жөніндегі функцияларды жүзеге асыратын органдар береді.</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 тапсырылады:</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келесідей құрылымдық- 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ҚФБ әкімшілік әрекетінің орындалу мерзімін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bookmarkEnd w:id="10"/>
    <w:bookmarkStart w:name="z28"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29" w:id="12"/>
    <w:p>
      <w:pPr>
        <w:spacing w:after="0"/>
        <w:ind w:left="0"/>
        <w:jc w:val="both"/>
      </w:pPr>
      <w:r>
        <w:rPr>
          <w:rFonts w:ascii="Times New Roman"/>
          <w:b w:val="false"/>
          <w:i w:val="false"/>
          <w:color w:val="000000"/>
          <w:sz w:val="28"/>
        </w:rPr>
        <w:t>
      18. Мемлекеттік қызметті көрсетуге жауапты тұлға болып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12"/>
    <w:bookmarkStart w:name="z30" w:id="13"/>
    <w:p>
      <w:pPr>
        <w:spacing w:after="0"/>
        <w:ind w:left="0"/>
        <w:jc w:val="both"/>
      </w:pPr>
      <w:r>
        <w:rPr>
          <w:rFonts w:ascii="Times New Roman"/>
          <w:b w:val="false"/>
          <w:i w:val="false"/>
          <w:color w:val="000000"/>
          <w:sz w:val="28"/>
        </w:rPr>
        <w:t>
"Кәмелетке толмағандарға</w:t>
      </w:r>
      <w:r>
        <w:br/>
      </w:r>
      <w:r>
        <w:rPr>
          <w:rFonts w:ascii="Times New Roman"/>
          <w:b w:val="false"/>
          <w:i w:val="false"/>
          <w:color w:val="000000"/>
          <w:sz w:val="28"/>
        </w:rPr>
        <w:t>
меншік құқығында тиесілі</w:t>
      </w:r>
      <w:r>
        <w:br/>
      </w:r>
      <w:r>
        <w:rPr>
          <w:rFonts w:ascii="Times New Roman"/>
          <w:b w:val="false"/>
          <w:i w:val="false"/>
          <w:color w:val="000000"/>
          <w:sz w:val="28"/>
        </w:rPr>
        <w:t>
мүлікпен мәмілелерді ресімдеу</w:t>
      </w:r>
      <w:r>
        <w:br/>
      </w:r>
      <w:r>
        <w:rPr>
          <w:rFonts w:ascii="Times New Roman"/>
          <w:b w:val="false"/>
          <w:i w:val="false"/>
          <w:color w:val="000000"/>
          <w:sz w:val="28"/>
        </w:rPr>
        <w:t>
үшін қорғаншылық немесе</w:t>
      </w:r>
      <w:r>
        <w:br/>
      </w:r>
      <w:r>
        <w:rPr>
          <w:rFonts w:ascii="Times New Roman"/>
          <w:b w:val="false"/>
          <w:i w:val="false"/>
          <w:color w:val="000000"/>
          <w:sz w:val="28"/>
        </w:rPr>
        <w:t>
қамқоршылық жөніндегі</w:t>
      </w:r>
      <w:r>
        <w:br/>
      </w:r>
      <w:r>
        <w:rPr>
          <w:rFonts w:ascii="Times New Roman"/>
          <w:b w:val="false"/>
          <w:i w:val="false"/>
          <w:color w:val="000000"/>
          <w:sz w:val="28"/>
        </w:rPr>
        <w:t>
функцияларды жүзеге асыратын</w:t>
      </w:r>
      <w:r>
        <w:br/>
      </w:r>
      <w:r>
        <w:rPr>
          <w:rFonts w:ascii="Times New Roman"/>
          <w:b w:val="false"/>
          <w:i w:val="false"/>
          <w:color w:val="000000"/>
          <w:sz w:val="28"/>
        </w:rPr>
        <w:t>
органдардың анықтамаларын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қызметін көрсету бойынша уәкілетті органның және халыққа қызмет көрсету орталықтарының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3768"/>
        <w:gridCol w:w="1866"/>
        <w:gridCol w:w="3005"/>
      </w:tblGrid>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және халыққа қызмет көрсету орталықтарының атауы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дене шынықтыру және спорт бөлімі" мемлекеттік мекемесі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65</w:t>
            </w:r>
            <w:r>
              <w:br/>
            </w:r>
            <w:r>
              <w:rPr>
                <w:rFonts w:ascii="Times New Roman"/>
                <w:b w:val="false"/>
                <w:i w:val="false"/>
                <w:color w:val="000000"/>
                <w:sz w:val="20"/>
              </w:rPr>
              <w:t>
</w:t>
            </w:r>
            <w:r>
              <w:rPr>
                <w:rFonts w:ascii="Times New Roman"/>
                <w:b w:val="false"/>
                <w:i w:val="false"/>
                <w:color w:val="000000"/>
                <w:sz w:val="20"/>
              </w:rPr>
              <w:t>www.saragoo@mail.ru</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4-05-55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(сенбі, жексенбі) және мерекелік күндерді қоспағанда сағат 13.00-ден 14.00-ге дейінгі түскі үзіліспен сағат 09.00-ден 18.00-ге дейін.</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www.saran-2012@mail.ru</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5–03-09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алты күн, белгіленген жұмыс кестесіне сәйкес үзіліссіз сағат 09.00-ден 20.00-ге дейін.</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бөлімінің өкілдігі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Первомайская көшесі, 16 Б</w:t>
            </w:r>
            <w:r>
              <w:br/>
            </w:r>
            <w:r>
              <w:rPr>
                <w:rFonts w:ascii="Times New Roman"/>
                <w:b w:val="false"/>
                <w:i w:val="false"/>
                <w:color w:val="000000"/>
                <w:sz w:val="20"/>
              </w:rPr>
              <w:t>
</w:t>
            </w:r>
            <w:r>
              <w:rPr>
                <w:rFonts w:ascii="Times New Roman"/>
                <w:b w:val="false"/>
                <w:i w:val="false"/>
                <w:color w:val="000000"/>
                <w:sz w:val="20"/>
              </w:rPr>
              <w:t>www.saran-2012@mail.ru</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(72137) 5–50-34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алты күн, белгіленген жұмыс кестесіне сәйкес үзіліссіз сағат 09.00-ден 20.00-ге дейін.</w:t>
            </w:r>
          </w:p>
        </w:tc>
      </w:tr>
    </w:tbl>
    <w:bookmarkStart w:name="z32" w:id="15"/>
    <w:p>
      <w:pPr>
        <w:spacing w:after="0"/>
        <w:ind w:left="0"/>
        <w:jc w:val="both"/>
      </w:pPr>
      <w:r>
        <w:rPr>
          <w:rFonts w:ascii="Times New Roman"/>
          <w:b w:val="false"/>
          <w:i w:val="false"/>
          <w:color w:val="000000"/>
          <w:sz w:val="28"/>
        </w:rPr>
        <w:t>
"Кәмелетке толмағандарға</w:t>
      </w:r>
      <w:r>
        <w:br/>
      </w:r>
      <w:r>
        <w:rPr>
          <w:rFonts w:ascii="Times New Roman"/>
          <w:b w:val="false"/>
          <w:i w:val="false"/>
          <w:color w:val="000000"/>
          <w:sz w:val="28"/>
        </w:rPr>
        <w:t>
меншік құқығында тиесілі</w:t>
      </w:r>
      <w:r>
        <w:br/>
      </w:r>
      <w:r>
        <w:rPr>
          <w:rFonts w:ascii="Times New Roman"/>
          <w:b w:val="false"/>
          <w:i w:val="false"/>
          <w:color w:val="000000"/>
          <w:sz w:val="28"/>
        </w:rPr>
        <w:t>
мүлікпен мәмілелерді ресімдеу</w:t>
      </w:r>
      <w:r>
        <w:br/>
      </w:r>
      <w:r>
        <w:rPr>
          <w:rFonts w:ascii="Times New Roman"/>
          <w:b w:val="false"/>
          <w:i w:val="false"/>
          <w:color w:val="000000"/>
          <w:sz w:val="28"/>
        </w:rPr>
        <w:t>
үшін қорғаншылық немесе</w:t>
      </w:r>
      <w:r>
        <w:br/>
      </w:r>
      <w:r>
        <w:rPr>
          <w:rFonts w:ascii="Times New Roman"/>
          <w:b w:val="false"/>
          <w:i w:val="false"/>
          <w:color w:val="000000"/>
          <w:sz w:val="28"/>
        </w:rPr>
        <w:t>
қамқоршылық жөніндегі</w:t>
      </w:r>
      <w:r>
        <w:br/>
      </w:r>
      <w:r>
        <w:rPr>
          <w:rFonts w:ascii="Times New Roman"/>
          <w:b w:val="false"/>
          <w:i w:val="false"/>
          <w:color w:val="000000"/>
          <w:sz w:val="28"/>
        </w:rPr>
        <w:t>
функцияларды жүзеге асыратын</w:t>
      </w:r>
      <w:r>
        <w:br/>
      </w:r>
      <w:r>
        <w:rPr>
          <w:rFonts w:ascii="Times New Roman"/>
          <w:b w:val="false"/>
          <w:i w:val="false"/>
          <w:color w:val="000000"/>
          <w:sz w:val="28"/>
        </w:rPr>
        <w:t>
органдардың анықтамаларын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3" w:id="16"/>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"Саран қаласының білім беру, дене шынықтыру және спорт бөлімі"</w:t>
      </w:r>
      <w:r>
        <w:br/>
      </w:r>
      <w:r>
        <w:rPr>
          <w:rFonts w:ascii="Times New Roman"/>
          <w:b/>
          <w:i w:val="false"/>
          <w:color w:val="000000"/>
        </w:rPr>
        <w:t>
мемлекеттік мекемесі</w:t>
      </w:r>
    </w:p>
    <w:bookmarkEnd w:id="16"/>
    <w:p>
      <w:pPr>
        <w:spacing w:after="0"/>
        <w:ind w:left="0"/>
        <w:jc w:val="both"/>
      </w:pPr>
      <w:r>
        <w:rPr>
          <w:rFonts w:ascii="Times New Roman"/>
          <w:b w:val="false"/>
          <w:i w:val="false"/>
          <w:color w:val="000000"/>
          <w:sz w:val="28"/>
        </w:rPr>
        <w:t>      Кәмелетке толмаған бала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 мүддесіне әрекет ететін "Саран қаласының беру, дене шынықтыру</w:t>
      </w:r>
      <w:r>
        <w:br/>
      </w:r>
      <w:r>
        <w:rPr>
          <w:rFonts w:ascii="Times New Roman"/>
          <w:b w:val="false"/>
          <w:i w:val="false"/>
          <w:color w:val="000000"/>
          <w:sz w:val="28"/>
        </w:rPr>
        <w:t>
және спорт бөлімі" мемлекеттік мекемесі _____________________________</w:t>
      </w:r>
      <w:r>
        <w:br/>
      </w:r>
      <w:r>
        <w:rPr>
          <w:rFonts w:ascii="Times New Roman"/>
          <w:b w:val="false"/>
          <w:i w:val="false"/>
          <w:color w:val="000000"/>
          <w:sz w:val="28"/>
        </w:rPr>
        <w:t>
____________________________ мекенжайы бойынша орналасқан жылжымайтын</w:t>
      </w:r>
      <w:r>
        <w:br/>
      </w:r>
      <w:r>
        <w:rPr>
          <w:rFonts w:ascii="Times New Roman"/>
          <w:b w:val="false"/>
          <w:i w:val="false"/>
          <w:color w:val="000000"/>
          <w:sz w:val="28"/>
        </w:rPr>
        <w:t>
мүлікті _______________________________ рұқсат береді.</w:t>
      </w:r>
    </w:p>
    <w:p>
      <w:pPr>
        <w:spacing w:after="0"/>
        <w:ind w:left="0"/>
        <w:jc w:val="both"/>
      </w:pPr>
      <w:r>
        <w:rPr>
          <w:rFonts w:ascii="Times New Roman"/>
          <w:b w:val="false"/>
          <w:i w:val="false"/>
          <w:color w:val="000000"/>
          <w:sz w:val="28"/>
        </w:rPr>
        <w:t>"Саран қаласының білім беру,</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______________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34" w:id="17"/>
    <w:p>
      <w:pPr>
        <w:spacing w:after="0"/>
        <w:ind w:left="0"/>
        <w:jc w:val="both"/>
      </w:pPr>
      <w:r>
        <w:rPr>
          <w:rFonts w:ascii="Times New Roman"/>
          <w:b w:val="false"/>
          <w:i w:val="false"/>
          <w:color w:val="000000"/>
          <w:sz w:val="28"/>
        </w:rPr>
        <w:t>
"Кәмелетке толмағандарға</w:t>
      </w:r>
      <w:r>
        <w:br/>
      </w:r>
      <w:r>
        <w:rPr>
          <w:rFonts w:ascii="Times New Roman"/>
          <w:b w:val="false"/>
          <w:i w:val="false"/>
          <w:color w:val="000000"/>
          <w:sz w:val="28"/>
        </w:rPr>
        <w:t>
меншік құқығында тиесілі</w:t>
      </w:r>
      <w:r>
        <w:br/>
      </w:r>
      <w:r>
        <w:rPr>
          <w:rFonts w:ascii="Times New Roman"/>
          <w:b w:val="false"/>
          <w:i w:val="false"/>
          <w:color w:val="000000"/>
          <w:sz w:val="28"/>
        </w:rPr>
        <w:t>
мүлікпен мәмілелерді ресімдеу</w:t>
      </w:r>
      <w:r>
        <w:br/>
      </w:r>
      <w:r>
        <w:rPr>
          <w:rFonts w:ascii="Times New Roman"/>
          <w:b w:val="false"/>
          <w:i w:val="false"/>
          <w:color w:val="000000"/>
          <w:sz w:val="28"/>
        </w:rPr>
        <w:t>
үшін қорғаншылық немесе</w:t>
      </w:r>
      <w:r>
        <w:br/>
      </w:r>
      <w:r>
        <w:rPr>
          <w:rFonts w:ascii="Times New Roman"/>
          <w:b w:val="false"/>
          <w:i w:val="false"/>
          <w:color w:val="000000"/>
          <w:sz w:val="28"/>
        </w:rPr>
        <w:t>
қамқоршылық жөніндегі</w:t>
      </w:r>
      <w:r>
        <w:br/>
      </w:r>
      <w:r>
        <w:rPr>
          <w:rFonts w:ascii="Times New Roman"/>
          <w:b w:val="false"/>
          <w:i w:val="false"/>
          <w:color w:val="000000"/>
          <w:sz w:val="28"/>
        </w:rPr>
        <w:t>
функцияларды жүзеге асыратын</w:t>
      </w:r>
      <w:r>
        <w:br/>
      </w:r>
      <w:r>
        <w:rPr>
          <w:rFonts w:ascii="Times New Roman"/>
          <w:b w:val="false"/>
          <w:i w:val="false"/>
          <w:color w:val="000000"/>
          <w:sz w:val="28"/>
        </w:rPr>
        <w:t>
органдардың анықтамаларын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p>
      <w:pPr>
        <w:spacing w:after="0"/>
        <w:ind w:left="0"/>
        <w:jc w:val="both"/>
      </w:pPr>
      <w:r>
        <w:rPr>
          <w:rFonts w:ascii="Times New Roman"/>
          <w:b w:val="false"/>
          <w:i w:val="false"/>
          <w:color w:val="000000"/>
          <w:sz w:val="28"/>
        </w:rPr>
        <w:t>"Саран қаласының білім беру, дене</w:t>
      </w:r>
      <w:r>
        <w:br/>
      </w:r>
      <w:r>
        <w:rPr>
          <w:rFonts w:ascii="Times New Roman"/>
          <w:b w:val="false"/>
          <w:i w:val="false"/>
          <w:color w:val="000000"/>
          <w:sz w:val="28"/>
        </w:rPr>
        <w:t xml:space="preserve">
шынықтыру және спорт бөлімі" ММ  </w:t>
      </w:r>
      <w:r>
        <w:br/>
      </w:r>
      <w:r>
        <w:rPr>
          <w:rFonts w:ascii="Times New Roman"/>
          <w:b w:val="false"/>
          <w:i w:val="false"/>
          <w:color w:val="000000"/>
          <w:sz w:val="28"/>
        </w:rPr>
        <w:t>
бастығы (бастықтың Т.А.Ә.) ______</w:t>
      </w:r>
    </w:p>
    <w:p>
      <w:pPr>
        <w:spacing w:after="0"/>
        <w:ind w:left="0"/>
        <w:jc w:val="both"/>
      </w:pPr>
      <w:r>
        <w:rPr>
          <w:rFonts w:ascii="Times New Roman"/>
          <w:b w:val="false"/>
          <w:i w:val="false"/>
          <w:color w:val="000000"/>
          <w:sz w:val="28"/>
        </w:rPr>
        <w:t xml:space="preserve">ерлі-зайыпты (Т.А.Ә., толық,     </w:t>
      </w:r>
      <w:r>
        <w:br/>
      </w:r>
      <w:r>
        <w:rPr>
          <w:rFonts w:ascii="Times New Roman"/>
          <w:b w:val="false"/>
          <w:i w:val="false"/>
          <w:color w:val="000000"/>
          <w:sz w:val="28"/>
        </w:rPr>
        <w:t xml:space="preserve">
қысқартусыз, жеке басын          </w:t>
      </w:r>
      <w:r>
        <w:br/>
      </w:r>
      <w:r>
        <w:rPr>
          <w:rFonts w:ascii="Times New Roman"/>
          <w:b w:val="false"/>
          <w:i w:val="false"/>
          <w:color w:val="000000"/>
          <w:sz w:val="28"/>
        </w:rPr>
        <w:t xml:space="preserve">
куәландыратын құжат бойынша дәл) </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 мекенжайында орналасқан</w:t>
      </w:r>
      <w:r>
        <w:br/>
      </w:r>
      <w:r>
        <w:rPr>
          <w:rFonts w:ascii="Times New Roman"/>
          <w:b w:val="false"/>
          <w:i w:val="false"/>
          <w:color w:val="000000"/>
          <w:sz w:val="28"/>
        </w:rPr>
        <w:t>
жылжымайтын мүлікті иеліктен айыруға рұқсат беруіңізді сұраймыз.</w:t>
      </w:r>
    </w:p>
    <w:p>
      <w:pPr>
        <w:spacing w:after="0"/>
        <w:ind w:left="0"/>
        <w:jc w:val="both"/>
      </w:pPr>
      <w:r>
        <w:rPr>
          <w:rFonts w:ascii="Times New Roman"/>
          <w:b w:val="false"/>
          <w:i w:val="false"/>
          <w:color w:val="000000"/>
          <w:sz w:val="28"/>
        </w:rPr>
        <w:t>Балаларымыз:</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(балалардың Т.А.Ә., туған жылы, туу туралы куәліктің N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(Т.А.Ә., жеке куәліктің N, кім және қашан</w:t>
      </w:r>
      <w:r>
        <w:br/>
      </w:r>
      <w:r>
        <w:rPr>
          <w:rFonts w:ascii="Times New Roman"/>
          <w:b w:val="false"/>
          <w:i w:val="false"/>
          <w:color w:val="000000"/>
          <w:sz w:val="28"/>
        </w:rPr>
        <w:t>
берді) _________________________________________ қолы _______________</w:t>
      </w:r>
      <w:r>
        <w:br/>
      </w:r>
      <w:r>
        <w:rPr>
          <w:rFonts w:ascii="Times New Roman"/>
          <w:b w:val="false"/>
          <w:i w:val="false"/>
          <w:color w:val="000000"/>
          <w:sz w:val="28"/>
        </w:rPr>
        <w:t>
Шешесі туралы мәліметтер (Т.А.Ә., жеке куәліктің N, кім және қашан берді) _________________________________________ қолы _______________</w:t>
      </w:r>
    </w:p>
    <w:p>
      <w:pPr>
        <w:spacing w:after="0"/>
        <w:ind w:left="0"/>
        <w:jc w:val="both"/>
      </w:pPr>
      <w:r>
        <w:rPr>
          <w:rFonts w:ascii="Times New Roman"/>
          <w:b w:val="false"/>
          <w:i w:val="false"/>
          <w:color w:val="000000"/>
          <w:sz w:val="28"/>
        </w:rPr>
        <w:t>Келешекте тұратын мекенжайы _________________________________________</w:t>
      </w:r>
    </w:p>
    <w:p>
      <w:pPr>
        <w:spacing w:after="0"/>
        <w:ind w:left="0"/>
        <w:jc w:val="both"/>
      </w:pPr>
      <w:r>
        <w:rPr>
          <w:rFonts w:ascii="Times New Roman"/>
          <w:b w:val="false"/>
          <w:i w:val="false"/>
          <w:color w:val="000000"/>
          <w:sz w:val="28"/>
        </w:rPr>
        <w:t>      "Келешекте балалар тұрғын үймен қамтамасыз етілетін болады" деген үзінді жазылады (өз қолымен) __________________________________</w:t>
      </w:r>
    </w:p>
    <w:p>
      <w:pPr>
        <w:spacing w:after="0"/>
        <w:ind w:left="0"/>
        <w:jc w:val="both"/>
      </w:pPr>
      <w:r>
        <w:rPr>
          <w:rFonts w:ascii="Times New Roman"/>
          <w:b w:val="false"/>
          <w:i w:val="false"/>
          <w:color w:val="000000"/>
          <w:sz w:val="28"/>
        </w:rPr>
        <w:t>Күні: жылғы "__"_____________  Ерлі-зайыптылардың қолдары ___________</w:t>
      </w:r>
    </w:p>
    <w:bookmarkStart w:name="z35" w:id="18"/>
    <w:p>
      <w:pPr>
        <w:spacing w:after="0"/>
        <w:ind w:left="0"/>
        <w:jc w:val="both"/>
      </w:pPr>
      <w:r>
        <w:rPr>
          <w:rFonts w:ascii="Times New Roman"/>
          <w:b w:val="false"/>
          <w:i w:val="false"/>
          <w:color w:val="000000"/>
          <w:sz w:val="28"/>
        </w:rPr>
        <w:t>
"Кәмелетке толмағандарға</w:t>
      </w:r>
      <w:r>
        <w:br/>
      </w:r>
      <w:r>
        <w:rPr>
          <w:rFonts w:ascii="Times New Roman"/>
          <w:b w:val="false"/>
          <w:i w:val="false"/>
          <w:color w:val="000000"/>
          <w:sz w:val="28"/>
        </w:rPr>
        <w:t>
меншік құқығында тиесілі</w:t>
      </w:r>
      <w:r>
        <w:br/>
      </w:r>
      <w:r>
        <w:rPr>
          <w:rFonts w:ascii="Times New Roman"/>
          <w:b w:val="false"/>
          <w:i w:val="false"/>
          <w:color w:val="000000"/>
          <w:sz w:val="28"/>
        </w:rPr>
        <w:t>
мүлікпен мәмілелерді ресімдеу</w:t>
      </w:r>
      <w:r>
        <w:br/>
      </w:r>
      <w:r>
        <w:rPr>
          <w:rFonts w:ascii="Times New Roman"/>
          <w:b w:val="false"/>
          <w:i w:val="false"/>
          <w:color w:val="000000"/>
          <w:sz w:val="28"/>
        </w:rPr>
        <w:t>
үшін қорғаншылық немесе</w:t>
      </w:r>
      <w:r>
        <w:br/>
      </w:r>
      <w:r>
        <w:rPr>
          <w:rFonts w:ascii="Times New Roman"/>
          <w:b w:val="false"/>
          <w:i w:val="false"/>
          <w:color w:val="000000"/>
          <w:sz w:val="28"/>
        </w:rPr>
        <w:t>
қамқоршылық жөніндегі</w:t>
      </w:r>
      <w:r>
        <w:br/>
      </w:r>
      <w:r>
        <w:rPr>
          <w:rFonts w:ascii="Times New Roman"/>
          <w:b w:val="false"/>
          <w:i w:val="false"/>
          <w:color w:val="000000"/>
          <w:sz w:val="28"/>
        </w:rPr>
        <w:t>
функцияларды жүзеге асыратын</w:t>
      </w:r>
      <w:r>
        <w:br/>
      </w:r>
      <w:r>
        <w:rPr>
          <w:rFonts w:ascii="Times New Roman"/>
          <w:b w:val="false"/>
          <w:i w:val="false"/>
          <w:color w:val="000000"/>
          <w:sz w:val="28"/>
        </w:rPr>
        <w:t>
органдардың анықтамаларын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8"/>
    <w:p>
      <w:pPr>
        <w:spacing w:after="0"/>
        <w:ind w:left="0"/>
        <w:jc w:val="both"/>
      </w:pPr>
      <w:r>
        <w:rPr>
          <w:rFonts w:ascii="Times New Roman"/>
          <w:b w:val="false"/>
          <w:i w:val="false"/>
          <w:color w:val="000000"/>
          <w:sz w:val="28"/>
        </w:rPr>
        <w:t>"Саран қаласының білім беру, дене</w:t>
      </w:r>
      <w:r>
        <w:br/>
      </w:r>
      <w:r>
        <w:rPr>
          <w:rFonts w:ascii="Times New Roman"/>
          <w:b w:val="false"/>
          <w:i w:val="false"/>
          <w:color w:val="000000"/>
          <w:sz w:val="28"/>
        </w:rPr>
        <w:t xml:space="preserve">
шынықтыру және спорт бөлімі" ММ  </w:t>
      </w:r>
      <w:r>
        <w:br/>
      </w:r>
      <w:r>
        <w:rPr>
          <w:rFonts w:ascii="Times New Roman"/>
          <w:b w:val="false"/>
          <w:i w:val="false"/>
          <w:color w:val="000000"/>
          <w:sz w:val="28"/>
        </w:rPr>
        <w:t>
бастығы (бастықтың Т.А.Ә.) ______</w:t>
      </w:r>
    </w:p>
    <w:p>
      <w:pPr>
        <w:spacing w:after="0"/>
        <w:ind w:left="0"/>
        <w:jc w:val="both"/>
      </w:pPr>
      <w:r>
        <w:rPr>
          <w:rFonts w:ascii="Times New Roman"/>
          <w:b w:val="false"/>
          <w:i w:val="false"/>
          <w:color w:val="000000"/>
          <w:sz w:val="28"/>
        </w:rPr>
        <w:t xml:space="preserve">ерлі-зайыпты (Т.А.Ә., толық,     </w:t>
      </w:r>
      <w:r>
        <w:br/>
      </w:r>
      <w:r>
        <w:rPr>
          <w:rFonts w:ascii="Times New Roman"/>
          <w:b w:val="false"/>
          <w:i w:val="false"/>
          <w:color w:val="000000"/>
          <w:sz w:val="28"/>
        </w:rPr>
        <w:t xml:space="preserve">
қысқартусыз, жеке басын          </w:t>
      </w:r>
      <w:r>
        <w:br/>
      </w:r>
      <w:r>
        <w:rPr>
          <w:rFonts w:ascii="Times New Roman"/>
          <w:b w:val="false"/>
          <w:i w:val="false"/>
          <w:color w:val="000000"/>
          <w:sz w:val="28"/>
        </w:rPr>
        <w:t xml:space="preserve">
куәландыратын құжат бойынша дәл) </w:t>
      </w:r>
      <w:r>
        <w:br/>
      </w:r>
      <w:r>
        <w:rPr>
          <w:rFonts w:ascii="Times New Roman"/>
          <w:b w:val="false"/>
          <w:i w:val="false"/>
          <w:color w:val="000000"/>
          <w:sz w:val="28"/>
        </w:rPr>
        <w:t>
мекенжайы, телефоны: ____________</w:t>
      </w:r>
      <w:r>
        <w:br/>
      </w:r>
      <w:r>
        <w:rPr>
          <w:rFonts w:ascii="Times New Roman"/>
          <w:b w:val="false"/>
          <w:i w:val="false"/>
          <w:color w:val="000000"/>
          <w:sz w:val="28"/>
        </w:rPr>
        <w:t>
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 мекенжайында орналасқан жылжымайтын</w:t>
      </w:r>
      <w:r>
        <w:br/>
      </w:r>
      <w:r>
        <w:rPr>
          <w:rFonts w:ascii="Times New Roman"/>
          <w:b w:val="false"/>
          <w:i w:val="false"/>
          <w:color w:val="000000"/>
          <w:sz w:val="28"/>
        </w:rPr>
        <w:t>
мүлікті __________________ мөлшерде _____________ мерзімге кредит алу</w:t>
      </w:r>
      <w:r>
        <w:br/>
      </w:r>
      <w:r>
        <w:rPr>
          <w:rFonts w:ascii="Times New Roman"/>
          <w:b w:val="false"/>
          <w:i w:val="false"/>
          <w:color w:val="000000"/>
          <w:sz w:val="28"/>
        </w:rPr>
        <w:t>
үшін кепілге қоюға рұқсат беруіңізді сұраймыз.</w:t>
      </w:r>
    </w:p>
    <w:p>
      <w:pPr>
        <w:spacing w:after="0"/>
        <w:ind w:left="0"/>
        <w:jc w:val="both"/>
      </w:pPr>
      <w:r>
        <w:rPr>
          <w:rFonts w:ascii="Times New Roman"/>
          <w:b w:val="false"/>
          <w:i w:val="false"/>
          <w:color w:val="000000"/>
          <w:sz w:val="28"/>
        </w:rPr>
        <w:t>Балаларымыз:</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(балалардың Т.А.Ә., туған жылы, туу туралы куәліктің N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(Т.А.Ә., жеке куәліктің N, кім және қашан</w:t>
      </w:r>
      <w:r>
        <w:br/>
      </w:r>
      <w:r>
        <w:rPr>
          <w:rFonts w:ascii="Times New Roman"/>
          <w:b w:val="false"/>
          <w:i w:val="false"/>
          <w:color w:val="000000"/>
          <w:sz w:val="28"/>
        </w:rPr>
        <w:t>
берді) __________________________________________ қолы ______________</w:t>
      </w:r>
      <w:r>
        <w:br/>
      </w:r>
      <w:r>
        <w:rPr>
          <w:rFonts w:ascii="Times New Roman"/>
          <w:b w:val="false"/>
          <w:i w:val="false"/>
          <w:color w:val="000000"/>
          <w:sz w:val="28"/>
        </w:rPr>
        <w:t>
Шешесі туралы мәліметтер (Т.А.Ә., жеке куәліктің N, кім және қашан</w:t>
      </w:r>
      <w:r>
        <w:br/>
      </w:r>
      <w:r>
        <w:rPr>
          <w:rFonts w:ascii="Times New Roman"/>
          <w:b w:val="false"/>
          <w:i w:val="false"/>
          <w:color w:val="000000"/>
          <w:sz w:val="28"/>
        </w:rPr>
        <w:t>
берді) ___________________________________________ қолы _____________</w:t>
      </w:r>
    </w:p>
    <w:p>
      <w:pPr>
        <w:spacing w:after="0"/>
        <w:ind w:left="0"/>
        <w:jc w:val="both"/>
      </w:pPr>
      <w:r>
        <w:rPr>
          <w:rFonts w:ascii="Times New Roman"/>
          <w:b w:val="false"/>
          <w:i w:val="false"/>
          <w:color w:val="000000"/>
          <w:sz w:val="28"/>
        </w:rPr>
        <w:t>Банктен келген хаттың N _____________________________________________</w:t>
      </w:r>
    </w:p>
    <w:p>
      <w:pPr>
        <w:spacing w:after="0"/>
        <w:ind w:left="0"/>
        <w:jc w:val="both"/>
      </w:pP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____________________________________________________________</w:t>
      </w:r>
    </w:p>
    <w:p>
      <w:pPr>
        <w:spacing w:after="0"/>
        <w:ind w:left="0"/>
        <w:jc w:val="both"/>
      </w:pPr>
      <w:r>
        <w:rPr>
          <w:rFonts w:ascii="Times New Roman"/>
          <w:b w:val="false"/>
          <w:i w:val="false"/>
          <w:color w:val="000000"/>
          <w:sz w:val="28"/>
        </w:rPr>
        <w:t>Күні: жылғы "__" ___________   Ерлі-зайыптылардың қолдары ___________</w:t>
      </w:r>
    </w:p>
    <w:bookmarkStart w:name="z36" w:id="19"/>
    <w:p>
      <w:pPr>
        <w:spacing w:after="0"/>
        <w:ind w:left="0"/>
        <w:jc w:val="both"/>
      </w:pPr>
      <w:r>
        <w:rPr>
          <w:rFonts w:ascii="Times New Roman"/>
          <w:b w:val="false"/>
          <w:i w:val="false"/>
          <w:color w:val="000000"/>
          <w:sz w:val="28"/>
        </w:rPr>
        <w:t>
"Кәмелетке толмағандарға</w:t>
      </w:r>
      <w:r>
        <w:br/>
      </w:r>
      <w:r>
        <w:rPr>
          <w:rFonts w:ascii="Times New Roman"/>
          <w:b w:val="false"/>
          <w:i w:val="false"/>
          <w:color w:val="000000"/>
          <w:sz w:val="28"/>
        </w:rPr>
        <w:t>
меншік құқығында тиесілі</w:t>
      </w:r>
      <w:r>
        <w:br/>
      </w:r>
      <w:r>
        <w:rPr>
          <w:rFonts w:ascii="Times New Roman"/>
          <w:b w:val="false"/>
          <w:i w:val="false"/>
          <w:color w:val="000000"/>
          <w:sz w:val="28"/>
        </w:rPr>
        <w:t>
мүлікпен мәмілелерді ресімдеу</w:t>
      </w:r>
      <w:r>
        <w:br/>
      </w:r>
      <w:r>
        <w:rPr>
          <w:rFonts w:ascii="Times New Roman"/>
          <w:b w:val="false"/>
          <w:i w:val="false"/>
          <w:color w:val="000000"/>
          <w:sz w:val="28"/>
        </w:rPr>
        <w:t>
үшін қорғаншылық немесе</w:t>
      </w:r>
      <w:r>
        <w:br/>
      </w:r>
      <w:r>
        <w:rPr>
          <w:rFonts w:ascii="Times New Roman"/>
          <w:b w:val="false"/>
          <w:i w:val="false"/>
          <w:color w:val="000000"/>
          <w:sz w:val="28"/>
        </w:rPr>
        <w:t>
қамқоршылық жөніндегі</w:t>
      </w:r>
      <w:r>
        <w:br/>
      </w:r>
      <w:r>
        <w:rPr>
          <w:rFonts w:ascii="Times New Roman"/>
          <w:b w:val="false"/>
          <w:i w:val="false"/>
          <w:color w:val="000000"/>
          <w:sz w:val="28"/>
        </w:rPr>
        <w:t>
функцияларды жүзеге асыратын</w:t>
      </w:r>
      <w:r>
        <w:br/>
      </w:r>
      <w:r>
        <w:rPr>
          <w:rFonts w:ascii="Times New Roman"/>
          <w:b w:val="false"/>
          <w:i w:val="false"/>
          <w:color w:val="000000"/>
          <w:sz w:val="28"/>
        </w:rPr>
        <w:t>
органдардың анықтамаларын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19"/>
    <w:bookmarkStart w:name="z37" w:id="20"/>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іс-әрекеттерінің реттілігі және өзара әрекетінің мәтіндік кестелік сипаттамасы</w:t>
      </w:r>
    </w:p>
    <w:bookmarkEnd w:id="20"/>
    <w:bookmarkStart w:name="z38" w:id="21"/>
    <w:p>
      <w:pPr>
        <w:spacing w:after="0"/>
        <w:ind w:left="0"/>
        <w:jc w:val="both"/>
      </w:pPr>
      <w:r>
        <w:rPr>
          <w:rFonts w:ascii="Times New Roman"/>
          <w:b w:val="false"/>
          <w:i w:val="false"/>
          <w:color w:val="000000"/>
          <w:sz w:val="28"/>
        </w:rPr>
        <w:t>
      1-кесте. ҚФБ әрекеттерін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3229"/>
        <w:gridCol w:w="3036"/>
        <w:gridCol w:w="3076"/>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олардың сипаттамасы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 - өкімдік шешім)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жолдау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3235"/>
        <w:gridCol w:w="3275"/>
        <w:gridCol w:w="2824"/>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тіркеу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 өкімдік шешім)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дайындау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жөнелту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9" w:id="22"/>
    <w:p>
      <w:pPr>
        <w:spacing w:after="0"/>
        <w:ind w:left="0"/>
        <w:jc w:val="both"/>
      </w:pPr>
      <w:r>
        <w:rPr>
          <w:rFonts w:ascii="Times New Roman"/>
          <w:b w:val="false"/>
          <w:i w:val="false"/>
          <w:color w:val="000000"/>
          <w:sz w:val="28"/>
        </w:rPr>
        <w:t>
      2-кесте. Қолдану нұсқалары. Негізгі үдеріс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2252"/>
        <w:gridCol w:w="2726"/>
        <w:gridCol w:w="3104"/>
        <w:gridCol w:w="2649"/>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дәлелді бас тартуды беру</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жолдау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тапсыру</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қарастыру және анықтаманы не дәлелді бас тартуды дайындау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дәлелді бас тартуды басшылыққа қол қоюға жолдау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 дәлелді бас тартуды жөнелту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3"/>
    <w:p>
      <w:pPr>
        <w:spacing w:after="0"/>
        <w:ind w:left="0"/>
        <w:jc w:val="both"/>
      </w:pPr>
      <w:r>
        <w:rPr>
          <w:rFonts w:ascii="Times New Roman"/>
          <w:b w:val="false"/>
          <w:i w:val="false"/>
          <w:color w:val="000000"/>
          <w:sz w:val="28"/>
        </w:rPr>
        <w:t>
      3-кесте. Қолдану нұсқалары. Портал арқылы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105"/>
        <w:gridCol w:w="5382"/>
      </w:tblGrid>
      <w:tr>
        <w:trPr>
          <w:trHeight w:val="79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54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w:t>
            </w:r>
          </w:p>
        </w:tc>
      </w:tr>
      <w:tr>
        <w:trPr>
          <w:trHeight w:val="61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қарар қоюға басшылыққа жолдау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қарастыру және анықтаманы не дәлелді бас тартуды дайындау</w:t>
            </w:r>
          </w:p>
        </w:tc>
      </w:tr>
      <w:tr>
        <w:trPr>
          <w:trHeight w:val="6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дәлелді бас тартуды басшылыққа қол қоюға жолдау</w:t>
            </w:r>
          </w:p>
        </w:tc>
      </w:tr>
      <w:tr>
        <w:trPr>
          <w:trHeight w:val="55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дәлелді бас тартуды жөнелту</w:t>
            </w:r>
          </w:p>
        </w:tc>
      </w:tr>
    </w:tbl>
    <w:bookmarkStart w:name="z41" w:id="24"/>
    <w:p>
      <w:pPr>
        <w:spacing w:after="0"/>
        <w:ind w:left="0"/>
        <w:jc w:val="both"/>
      </w:pPr>
      <w:r>
        <w:rPr>
          <w:rFonts w:ascii="Times New Roman"/>
          <w:b w:val="false"/>
          <w:i w:val="false"/>
          <w:color w:val="000000"/>
          <w:sz w:val="28"/>
        </w:rPr>
        <w:t>
"Кәмелетке толмағандарға</w:t>
      </w:r>
      <w:r>
        <w:br/>
      </w:r>
      <w:r>
        <w:rPr>
          <w:rFonts w:ascii="Times New Roman"/>
          <w:b w:val="false"/>
          <w:i w:val="false"/>
          <w:color w:val="000000"/>
          <w:sz w:val="28"/>
        </w:rPr>
        <w:t>
меншік құқығында тиесілі</w:t>
      </w:r>
      <w:r>
        <w:br/>
      </w:r>
      <w:r>
        <w:rPr>
          <w:rFonts w:ascii="Times New Roman"/>
          <w:b w:val="false"/>
          <w:i w:val="false"/>
          <w:color w:val="000000"/>
          <w:sz w:val="28"/>
        </w:rPr>
        <w:t>
мүлікпен мәмілелерді ресімдеу</w:t>
      </w:r>
      <w:r>
        <w:br/>
      </w:r>
      <w:r>
        <w:rPr>
          <w:rFonts w:ascii="Times New Roman"/>
          <w:b w:val="false"/>
          <w:i w:val="false"/>
          <w:color w:val="000000"/>
          <w:sz w:val="28"/>
        </w:rPr>
        <w:t>
үшін қорғаншылық немесе</w:t>
      </w:r>
      <w:r>
        <w:br/>
      </w:r>
      <w:r>
        <w:rPr>
          <w:rFonts w:ascii="Times New Roman"/>
          <w:b w:val="false"/>
          <w:i w:val="false"/>
          <w:color w:val="000000"/>
          <w:sz w:val="28"/>
        </w:rPr>
        <w:t>
қамқоршылық жөніндегі</w:t>
      </w:r>
      <w:r>
        <w:br/>
      </w:r>
      <w:r>
        <w:rPr>
          <w:rFonts w:ascii="Times New Roman"/>
          <w:b w:val="false"/>
          <w:i w:val="false"/>
          <w:color w:val="000000"/>
          <w:sz w:val="28"/>
        </w:rPr>
        <w:t>
функцияларды жүзеге асыратын</w:t>
      </w:r>
      <w:r>
        <w:br/>
      </w:r>
      <w:r>
        <w:rPr>
          <w:rFonts w:ascii="Times New Roman"/>
          <w:b w:val="false"/>
          <w:i w:val="false"/>
          <w:color w:val="000000"/>
          <w:sz w:val="28"/>
        </w:rPr>
        <w:t>
органдардың анықтамаларын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6-қосымша</w:t>
      </w:r>
    </w:p>
    <w:bookmarkEnd w:id="24"/>
    <w:p>
      <w:pPr>
        <w:spacing w:after="0"/>
        <w:ind w:left="0"/>
        <w:jc w:val="left"/>
      </w:pPr>
      <w:r>
        <w:rPr>
          <w:rFonts w:ascii="Times New Roman"/>
          <w:b/>
          <w:i w:val="false"/>
          <w:color w:val="000000"/>
        </w:rPr>
        <w:t xml:space="preserve"> Мемлекеттік қызмет көрсету үдерісінде ҚФБ және әкімшілік әрекеттердің логикалық реттілігі арасындағы өзара байланысты көрсететін кесте</w:t>
      </w:r>
    </w:p>
    <w:p>
      <w:pPr>
        <w:spacing w:after="0"/>
        <w:ind w:left="0"/>
        <w:jc w:val="both"/>
      </w:pPr>
      <w:r>
        <w:drawing>
          <wp:inline distT="0" distB="0" distL="0" distR="0">
            <wp:extent cx="8026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26400" cy="675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