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3472" w14:textId="6ba3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қала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ХI сессиясының 2012 жылғы 19 желтоқсандағы N 87 шешімі. Қарағанды облысының Әділет департаментінде 2012 жылғы 29 желтоқсанда N 2084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2013-2015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2 238 831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699 664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- 1 528 888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- 2 249 103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(профициті) – алу 13 272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13 272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- 10 272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Қарағанды облысы Қаражал қалалық мәслихатының 05.02.2013 </w:t>
      </w:r>
      <w:r>
        <w:rPr>
          <w:rFonts w:ascii="Times New Roman"/>
          <w:b w:val="false"/>
          <w:i w:val="false"/>
          <w:color w:val="ff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27.03.2013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02.05.2013 </w:t>
      </w:r>
      <w:r>
        <w:rPr>
          <w:rFonts w:ascii="Times New Roman"/>
          <w:b w:val="false"/>
          <w:i w:val="false"/>
          <w:color w:val="ff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10.07.2013 </w:t>
      </w:r>
      <w:r>
        <w:rPr>
          <w:rFonts w:ascii="Times New Roman"/>
          <w:b w:val="false"/>
          <w:i w:val="false"/>
          <w:color w:val="ff0000"/>
          <w:sz w:val="28"/>
        </w:rPr>
        <w:t>N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30.09.2013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30.10.2013 </w:t>
      </w:r>
      <w:r>
        <w:rPr>
          <w:rFonts w:ascii="Times New Roman"/>
          <w:b w:val="false"/>
          <w:i w:val="false"/>
          <w:color w:val="ff0000"/>
          <w:sz w:val="28"/>
        </w:rPr>
        <w:t>N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20.11.2013 </w:t>
      </w:r>
      <w:r>
        <w:rPr>
          <w:rFonts w:ascii="Times New Roman"/>
          <w:b w:val="false"/>
          <w:i w:val="false"/>
          <w:color w:val="ff0000"/>
          <w:sz w:val="28"/>
        </w:rPr>
        <w:t>N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09.12.2013 </w:t>
      </w:r>
      <w:r>
        <w:rPr>
          <w:rFonts w:ascii="Times New Roman"/>
          <w:b w:val="false"/>
          <w:i w:val="false"/>
          <w:color w:val="ff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18.12.2013 </w:t>
      </w:r>
      <w:r>
        <w:rPr>
          <w:rFonts w:ascii="Times New Roman"/>
          <w:b w:val="false"/>
          <w:i w:val="false"/>
          <w:color w:val="ff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2013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2013 жылға арналған облыстық бюджетке, қала бюджетіне кірістерді бөлу нормативтері келесі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жеке табыс салығы бойынша - 50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әлеуметтік салық бойынша - 50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2013 жылға арналған қала бюджетінің шығыстарының құрамында нысаналы трансферттердің бюджеттік бағдарламалар әкімшіліктеріне бөлінуі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2013 жылға арналған қала бюджетінде облыстық бюджеттен берілетін субвенциялардың мөлшері – 674 804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кенттер әкімдері аппараттары арқылы 2013 жылы қаржыландырылатын бюджеттік бағдарламалардың шығындары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2013 жылға арналған қала бюджетін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Жетімек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Қарағанды облысы Қаражал қалалық мәслихатының 18.12.2013 N 186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5"/>
        <w:gridCol w:w="1245"/>
        <w:gridCol w:w="5710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кәсіпкерлікті дамытуға жәрдемдесуге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операциалар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Қаражал қаласының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1209"/>
        <w:gridCol w:w="1209"/>
        <w:gridCol w:w="5545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1209"/>
        <w:gridCol w:w="1209"/>
        <w:gridCol w:w="5545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берілетін нысаналы трансферттер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Қарағанды облысы Қаражал қалалық мәслихатының 18.12.2013 N 186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 бойынша бөлу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Қарағанды облысы Қаражал қалалық мәслихатының 18.12.2013 N 186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қамтудың жол картасы 2020 бағдарламасы шеңберінде қалалар мен ауылдық елді мекендерді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және Шалғы кенті әкімі аппараттары</w:t>
      </w:r>
      <w:r>
        <w:br/>
      </w:r>
      <w:r>
        <w:rPr>
          <w:rFonts w:ascii="Times New Roman"/>
          <w:b/>
          <w:i w:val="false"/>
          <w:color w:val="000000"/>
        </w:rPr>
        <w:t>арқылы қаржыландырылатын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бағдарламалардың шығындары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Қарағанды облысы Қаражал қалалық мәслихатының 10.07.2013 N 143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7468"/>
        <w:gridCol w:w="29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 атқару барысында секвестрлеуге жатпайтын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965"/>
        <w:gridCol w:w="2343"/>
        <w:gridCol w:w="2343"/>
        <w:gridCol w:w="4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