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ade90" w14:textId="5eade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қалалық мәслихатының 2011 жылғы 9 желтоқсандағы XXXXVI сессиясының N 410 "2012-2014 жылдарға арналған қала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қалалық мәслихатының VII сессиясының 2012 жылғы 15 тамыздағы N 57 шешімі. Қарағанды облысының Әділет департаментінде 2012 жылғы 7 қыркүйекте N 1925 тіркелді. Қолданылу мерзімінің аяқталуына байланысты күші жойылды - (Қарағанды облысы Қаражал қалалық мәслихатының 2013 жылғы 28 маусымдағы № 1-24/167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Ескерту. Қолданылу мерзімінің аяқталуына байланысты күші жойылды - (Қарағанды облысы Қаражал қалалық мәслихатының 28.06.2013 № 1-24/167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жергiлiктi мемлекеттiк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ШЕШIМ ЕТТI: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Қаражал қалалық мәслихаттың 2011 жылғы 9 желтоқсандағы XXXXVI сессиясының N 410 "2012-2014 жылдарға арналған қала бюджеті туралы" (нормативтік құқықтық актілерді мемлекеттік тіркеу Тізілімінде тіркеу нөмірі 8-5-120, 2011 жылғы 31 желтоқсанда N 54-1 "Қазыналы өңір"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, Қаражал қалалық мәслихатының 2012 жылғы 11 сәуірдегі III сессиясының </w:t>
      </w:r>
      <w:r>
        <w:rPr>
          <w:rFonts w:ascii="Times New Roman"/>
          <w:b w:val="false"/>
          <w:i w:val="false"/>
          <w:color w:val="000000"/>
          <w:sz w:val="28"/>
        </w:rPr>
        <w:t>N 34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"Қаражал қалалық мәслихатының 2011 жылғы 9 желтоқсандағы XXXXVI сессиясының N 410 "2012-2014 жылдарға арналған қала бюджеті туралы" шешіміне өзгерістер енгізу туралы" (нормативтік құқықтық актілерді мемлекеттік тіркеу Тізілімінде тіркеу нөмірі 8-5-126, 2012 жылғы 28 сәуірде N 16 "Қазыналы өңір" газетінде жарияланған), Қаражал қалалық мәслихатының 2012 жылғы 13 маусымдағы IV сессиясының </w:t>
      </w:r>
      <w:r>
        <w:rPr>
          <w:rFonts w:ascii="Times New Roman"/>
          <w:b w:val="false"/>
          <w:i w:val="false"/>
          <w:color w:val="000000"/>
          <w:sz w:val="28"/>
        </w:rPr>
        <w:t>N 38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"Қаражал қалалық мәслихатының 2011 жылғы 9 желтоқсандағы XXXXVI сессиясының N 410 "2012-2014 жылдарға арналған қала бюджеті туралы" шешіміне өзгерістер енгізу туралы" (нормативтік құқықтық актілерді мемлекеттік тіркеу Тізілімінде тіркеу нөмірі 8-5-131, 2012 жылғы 30 маусымда N 25 "Қазыналы өңір" газетінде жарияланған) шешімдерімен өзгерістер енгізілген,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"2 423 459" сандары "2 444 595 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"555 193" сандары "553 089"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"1 558" сандары "2 809"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"699" сандары "1 552"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"1 866 009" сандары "1 887 145"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"2 443 986" сандары "2 465 122" сандарына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VII cессияның төрағасы                     М. Кәрібаев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З. Оспанова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15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VII сессиясының N 57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XXXXVI сессиясының N 410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Қаражал қаласының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97"/>
        <w:gridCol w:w="498"/>
        <w:gridCol w:w="10585"/>
        <w:gridCol w:w="1867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2444595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553089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238774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238774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172039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172039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99310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61079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17026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21177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1887145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1887145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1887145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502"/>
        <w:gridCol w:w="694"/>
        <w:gridCol w:w="694"/>
        <w:gridCol w:w="9583"/>
        <w:gridCol w:w="188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2465122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126163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89959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13092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13009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52546</w:t>
            </w:r>
          </w:p>
        </w:tc>
      </w:tr>
      <w:tr>
        <w:trPr>
          <w:trHeight w:val="7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51646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24321</w:t>
            </w:r>
          </w:p>
        </w:tc>
      </w:tr>
      <w:tr>
        <w:trPr>
          <w:trHeight w:val="9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23386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24443</w:t>
            </w:r>
          </w:p>
        </w:tc>
      </w:tr>
      <w:tr>
        <w:trPr>
          <w:trHeight w:val="3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24443</w:t>
            </w:r>
          </w:p>
        </w:tc>
      </w:tr>
      <w:tr>
        <w:trPr>
          <w:trHeight w:val="12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14504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9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11761</w:t>
            </w:r>
          </w:p>
        </w:tc>
      </w:tr>
      <w:tr>
        <w:trPr>
          <w:trHeight w:val="6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11761</w:t>
            </w:r>
          </w:p>
        </w:tc>
      </w:tr>
      <w:tr>
        <w:trPr>
          <w:trHeight w:val="12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11361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</w:t>
            </w:r>
          </w:p>
        </w:tc>
      </w:tr>
      <w:tr>
        <w:trPr>
          <w:trHeight w:val="3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</w:t>
            </w:r>
          </w:p>
        </w:tc>
      </w:tr>
      <w:tr>
        <w:trPr>
          <w:trHeight w:val="4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</w:t>
            </w:r>
          </w:p>
        </w:tc>
      </w:tr>
      <w:tr>
        <w:trPr>
          <w:trHeight w:val="3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3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841115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94018</w:t>
            </w:r>
          </w:p>
        </w:tc>
      </w:tr>
      <w:tr>
        <w:trPr>
          <w:trHeight w:val="6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49161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48627</w:t>
            </w:r>
          </w:p>
        </w:tc>
      </w:tr>
      <w:tr>
        <w:trPr>
          <w:trHeight w:val="21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6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44857</w:t>
            </w:r>
          </w:p>
        </w:tc>
      </w:tr>
      <w:tr>
        <w:trPr>
          <w:trHeight w:val="3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44435</w:t>
            </w:r>
          </w:p>
        </w:tc>
      </w:tr>
      <w:tr>
        <w:trPr>
          <w:trHeight w:val="22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734815</w:t>
            </w:r>
          </w:p>
        </w:tc>
      </w:tr>
      <w:tr>
        <w:trPr>
          <w:trHeight w:val="6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730648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701853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12481</w:t>
            </w:r>
          </w:p>
        </w:tc>
      </w:tr>
      <w:tr>
        <w:trPr>
          <w:trHeight w:val="12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22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15652</w:t>
            </w:r>
          </w:p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12282</w:t>
            </w:r>
          </w:p>
        </w:tc>
      </w:tr>
      <w:tr>
        <w:trPr>
          <w:trHeight w:val="6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12282</w:t>
            </w:r>
          </w:p>
        </w:tc>
      </w:tr>
      <w:tr>
        <w:trPr>
          <w:trHeight w:val="9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3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2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және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63609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50645</w:t>
            </w:r>
          </w:p>
        </w:tc>
      </w:tr>
      <w:tr>
        <w:trPr>
          <w:trHeight w:val="6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</w:t>
            </w:r>
          </w:p>
        </w:tc>
      </w:tr>
      <w:tr>
        <w:trPr>
          <w:trHeight w:val="6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14274</w:t>
            </w:r>
          </w:p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6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</w:t>
            </w:r>
          </w:p>
        </w:tc>
      </w:tr>
      <w:tr>
        <w:trPr>
          <w:trHeight w:val="6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13137</w:t>
            </w:r>
          </w:p>
        </w:tc>
      </w:tr>
      <w:tr>
        <w:trPr>
          <w:trHeight w:val="6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</w:t>
            </w:r>
          </w:p>
        </w:tc>
      </w:tr>
      <w:tr>
        <w:trPr>
          <w:trHeight w:val="12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</w:t>
            </w:r>
          </w:p>
        </w:tc>
      </w:tr>
      <w:tr>
        <w:trPr>
          <w:trHeight w:val="6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</w:t>
            </w:r>
          </w:p>
        </w:tc>
      </w:tr>
      <w:tr>
        <w:trPr>
          <w:trHeight w:val="6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</w:t>
            </w:r>
          </w:p>
        </w:tc>
      </w:tr>
      <w:tr>
        <w:trPr>
          <w:trHeight w:val="8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12858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1049502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157447</w:t>
            </w:r>
          </w:p>
        </w:tc>
      </w:tr>
      <w:tr>
        <w:trPr>
          <w:trHeight w:val="6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154666</w:t>
            </w:r>
          </w:p>
        </w:tc>
      </w:tr>
      <w:tr>
        <w:trPr>
          <w:trHeight w:val="6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17778</w:t>
            </w:r>
          </w:p>
        </w:tc>
      </w:tr>
      <w:tr>
        <w:trPr>
          <w:trHeight w:val="12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84888</w:t>
            </w:r>
          </w:p>
        </w:tc>
      </w:tr>
      <w:tr>
        <w:trPr>
          <w:trHeight w:val="9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877402</w:t>
            </w:r>
          </w:p>
        </w:tc>
      </w:tr>
      <w:tr>
        <w:trPr>
          <w:trHeight w:val="9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32111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32111</w:t>
            </w:r>
          </w:p>
        </w:tc>
      </w:tr>
      <w:tr>
        <w:trPr>
          <w:trHeight w:val="6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845291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845291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14653</w:t>
            </w:r>
          </w:p>
        </w:tc>
      </w:tr>
      <w:tr>
        <w:trPr>
          <w:trHeight w:val="6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9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97987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55088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27484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27484</w:t>
            </w:r>
          </w:p>
        </w:tc>
      </w:tr>
      <w:tr>
        <w:trPr>
          <w:trHeight w:val="6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27604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27604</w:t>
            </w:r>
          </w:p>
        </w:tc>
      </w:tr>
      <w:tr>
        <w:trPr>
          <w:trHeight w:val="4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6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5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9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29183</w:t>
            </w:r>
          </w:p>
        </w:tc>
      </w:tr>
      <w:tr>
        <w:trPr>
          <w:trHeight w:val="6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23387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22999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</w:t>
            </w:r>
          </w:p>
        </w:tc>
      </w:tr>
      <w:tr>
        <w:trPr>
          <w:trHeight w:val="6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</w:t>
            </w:r>
          </w:p>
        </w:tc>
      </w:tr>
      <w:tr>
        <w:trPr>
          <w:trHeight w:val="9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</w:t>
            </w:r>
          </w:p>
        </w:tc>
      </w:tr>
      <w:tr>
        <w:trPr>
          <w:trHeight w:val="9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</w:t>
            </w:r>
          </w:p>
        </w:tc>
      </w:tr>
      <w:tr>
        <w:trPr>
          <w:trHeight w:val="9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21838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10152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10152</w:t>
            </w:r>
          </w:p>
        </w:tc>
      </w:tr>
      <w:tr>
        <w:trPr>
          <w:trHeight w:val="9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7924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</w:p>
        </w:tc>
      </w:tr>
      <w:tr>
        <w:trPr>
          <w:trHeight w:val="6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</w:p>
        </w:tc>
      </w:tr>
      <w:tr>
        <w:trPr>
          <w:trHeight w:val="9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13702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13702</w:t>
            </w:r>
          </w:p>
        </w:tc>
      </w:tr>
      <w:tr>
        <w:trPr>
          <w:trHeight w:val="6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13702</w:t>
            </w:r>
          </w:p>
        </w:tc>
      </w:tr>
      <w:tr>
        <w:trPr>
          <w:trHeight w:val="9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13702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85029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82400</w:t>
            </w:r>
          </w:p>
        </w:tc>
      </w:tr>
      <w:tr>
        <w:trPr>
          <w:trHeight w:val="6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</w:tr>
      <w:tr>
        <w:trPr>
          <w:trHeight w:val="9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</w:tr>
      <w:tr>
        <w:trPr>
          <w:trHeight w:val="9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51400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51400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коммуникациялау саласындағы өзге де қызметтер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</w:t>
            </w:r>
          </w:p>
        </w:tc>
      </w:tr>
      <w:tr>
        <w:trPr>
          <w:trHeight w:val="9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</w:t>
            </w:r>
          </w:p>
        </w:tc>
      </w:tr>
      <w:tr>
        <w:trPr>
          <w:trHeight w:val="9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қалалық (ауылдық), қала маңындағы және ауданiшiлiк қатынастар бойынша жолаушылар тасымалдарын субсидиялау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147254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</w:tr>
      <w:tr>
        <w:trPr>
          <w:trHeight w:val="9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140437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6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9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95421</w:t>
            </w:r>
          </w:p>
        </w:tc>
      </w:tr>
      <w:tr>
        <w:trPr>
          <w:trHeight w:val="9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19798</w:t>
            </w:r>
          </w:p>
        </w:tc>
      </w:tr>
      <w:tr>
        <w:trPr>
          <w:trHeight w:val="6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 іс-шаралар өткізу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75623</w:t>
            </w:r>
          </w:p>
        </w:tc>
      </w:tr>
      <w:tr>
        <w:trPr>
          <w:trHeight w:val="6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43838</w:t>
            </w:r>
          </w:p>
        </w:tc>
      </w:tr>
      <w:tr>
        <w:trPr>
          <w:trHeight w:val="6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9426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34412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14815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14815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14815</w:t>
            </w:r>
          </w:p>
        </w:tc>
      </w:tr>
      <w:tr>
        <w:trPr>
          <w:trHeight w:val="6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трансферттердi қайтару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14815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III) Таза бюджеттік кредиттеу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IV) Қаржы активтерімен операциялар бойынша сальдо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V) Бюджет тапшылығы (профициті)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-20527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VI) Бюджет тапшылығын қаржыландыру (профицитін пайдалану)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20527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20527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15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VII сессиясының N 57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XXXXVI сессиясының N 410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облыстық бюджеттен берілетін нысаналы трансферттер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13"/>
        <w:gridCol w:w="1807"/>
      </w:tblGrid>
      <w:tr>
        <w:trPr>
          <w:trHeight w:val="900" w:hRule="atLeast"/>
        </w:trPr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405" w:hRule="atLeast"/>
        </w:trPr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1200589</w:t>
            </w:r>
          </w:p>
        </w:tc>
      </w:tr>
      <w:tr>
        <w:trPr>
          <w:trHeight w:val="315" w:hRule="atLeast"/>
        </w:trPr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200632</w:t>
            </w:r>
          </w:p>
        </w:tc>
      </w:tr>
      <w:tr>
        <w:trPr>
          <w:trHeight w:val="420" w:hRule="atLeast"/>
        </w:trPr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999957</w:t>
            </w:r>
          </w:p>
        </w:tc>
      </w:tr>
      <w:tr>
        <w:trPr>
          <w:trHeight w:val="315" w:hRule="atLeast"/>
        </w:trPr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200632</w:t>
            </w:r>
          </w:p>
        </w:tc>
      </w:tr>
      <w:tr>
        <w:trPr>
          <w:trHeight w:val="315" w:hRule="atLeast"/>
        </w:trPr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81586</w:t>
            </w:r>
          </w:p>
        </w:tc>
      </w:tr>
      <w:tr>
        <w:trPr>
          <w:trHeight w:val="975" w:hRule="atLeast"/>
        </w:trPr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</w:t>
            </w:r>
          </w:p>
        </w:tc>
      </w:tr>
      <w:tr>
        <w:trPr>
          <w:trHeight w:val="645" w:hRule="atLeast"/>
        </w:trPr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орындарында мемлекеттік білім беру тапсырыстарын іске асыру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55634</w:t>
            </w:r>
          </w:p>
        </w:tc>
      </w:tr>
      <w:tr>
        <w:trPr>
          <w:trHeight w:val="945" w:hRule="atLeast"/>
        </w:trPr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16608</w:t>
            </w:r>
          </w:p>
        </w:tc>
      </w:tr>
      <w:tr>
        <w:trPr>
          <w:trHeight w:val="945" w:hRule="atLeast"/>
        </w:trPr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1005" w:hRule="atLeast"/>
        </w:trPr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және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435" w:hRule="atLeast"/>
        </w:trPr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қамтылу мен әлеуметтік бағдарламаларды үйлестіру басқармасы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10177</w:t>
            </w:r>
          </w:p>
        </w:tc>
      </w:tr>
      <w:tr>
        <w:trPr>
          <w:trHeight w:val="315" w:hRule="atLeast"/>
        </w:trPr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 стандартын енгізуге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</w:p>
        </w:tc>
      </w:tr>
      <w:tr>
        <w:trPr>
          <w:trHeight w:val="315" w:hRule="atLeast"/>
        </w:trPr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іс-шараларды іске асыру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</w:t>
            </w:r>
          </w:p>
        </w:tc>
      </w:tr>
      <w:tr>
        <w:trPr>
          <w:trHeight w:val="315" w:hRule="atLeast"/>
        </w:trPr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</w:t>
            </w:r>
          </w:p>
        </w:tc>
      </w:tr>
      <w:tr>
        <w:trPr>
          <w:trHeight w:val="315" w:hRule="atLeast"/>
        </w:trPr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ақыны жартылай субсидиялауға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315" w:hRule="atLeast"/>
        </w:trPr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Көшіп қонуды қамтамасыз ету субсидиясы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</w:p>
        </w:tc>
      </w:tr>
      <w:tr>
        <w:trPr>
          <w:trHeight w:val="315" w:hRule="atLeast"/>
        </w:trPr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шаруашылық басқармасы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315" w:hRule="atLeast"/>
        </w:trPr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315" w:hRule="atLeast"/>
        </w:trPr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</w:t>
            </w:r>
          </w:p>
        </w:tc>
      </w:tr>
      <w:tr>
        <w:trPr>
          <w:trHeight w:val="630" w:hRule="atLeast"/>
        </w:trPr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қала маңындағы ауданiшiлiк қоғамдық жолаушылар тасымалдарын ұйымдастыру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</w:t>
            </w:r>
          </w:p>
        </w:tc>
      </w:tr>
      <w:tr>
        <w:trPr>
          <w:trHeight w:val="315" w:hRule="atLeast"/>
        </w:trPr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101734</w:t>
            </w:r>
          </w:p>
        </w:tc>
      </w:tr>
      <w:tr>
        <w:trPr>
          <w:trHeight w:val="315" w:hRule="atLeast"/>
        </w:trPr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 іс-шаралар өткізу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75623</w:t>
            </w:r>
          </w:p>
        </w:tc>
      </w:tr>
      <w:tr>
        <w:trPr>
          <w:trHeight w:val="315" w:hRule="atLeast"/>
        </w:trPr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26111</w:t>
            </w:r>
          </w:p>
        </w:tc>
      </w:tr>
      <w:tr>
        <w:trPr>
          <w:trHeight w:val="330" w:hRule="atLeast"/>
        </w:trPr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трансферттері: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999957</w:t>
            </w:r>
          </w:p>
        </w:tc>
      </w:tr>
      <w:tr>
        <w:trPr>
          <w:trHeight w:val="315" w:hRule="atLeast"/>
        </w:trPr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999957</w:t>
            </w:r>
          </w:p>
        </w:tc>
      </w:tr>
      <w:tr>
        <w:trPr>
          <w:trHeight w:val="630" w:hRule="atLeast"/>
        </w:trPr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30" w:hRule="atLeast"/>
        </w:trPr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17778</w:t>
            </w:r>
          </w:p>
        </w:tc>
      </w:tr>
      <w:tr>
        <w:trPr>
          <w:trHeight w:val="945" w:hRule="atLeast"/>
        </w:trPr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84888</w:t>
            </w:r>
          </w:p>
        </w:tc>
      </w:tr>
      <w:tr>
        <w:trPr>
          <w:trHeight w:val="375" w:hRule="atLeast"/>
        </w:trPr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845291</w:t>
            </w:r>
          </w:p>
        </w:tc>
      </w:tr>
      <w:tr>
        <w:trPr>
          <w:trHeight w:val="630" w:hRule="atLeast"/>
        </w:trPr>
        <w:tc>
          <w:tcPr>
            <w:tcW w:w="1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15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VII сессиясының N 57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XXXXVI сессиясының N 410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қаланың бюджеттік бағдарламаларының әкімшіліктеріне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8"/>
        <w:gridCol w:w="1812"/>
      </w:tblGrid>
      <w:tr>
        <w:trPr>
          <w:trHeight w:val="960" w:hRule="atLeast"/>
        </w:trPr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1200589</w:t>
            </w:r>
          </w:p>
        </w:tc>
      </w:tr>
      <w:tr>
        <w:trPr>
          <w:trHeight w:val="315" w:hRule="atLeast"/>
        </w:trPr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200632</w:t>
            </w:r>
          </w:p>
        </w:tc>
      </w:tr>
      <w:tr>
        <w:trPr>
          <w:trHeight w:val="315" w:hRule="atLeast"/>
        </w:trPr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999957</w:t>
            </w:r>
          </w:p>
        </w:tc>
      </w:tr>
      <w:tr>
        <w:trPr>
          <w:trHeight w:val="315" w:hRule="atLeast"/>
        </w:trPr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200632</w:t>
            </w:r>
          </w:p>
        </w:tc>
      </w:tr>
      <w:tr>
        <w:trPr>
          <w:trHeight w:val="315" w:hRule="atLeast"/>
        </w:trPr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21281</w:t>
            </w:r>
          </w:p>
        </w:tc>
      </w:tr>
      <w:tr>
        <w:trPr>
          <w:trHeight w:val="630" w:hRule="atLeast"/>
        </w:trPr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орындарында мемлекеттік білім беру тапсырыстарын іске асыру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20747</w:t>
            </w:r>
          </w:p>
        </w:tc>
      </w:tr>
      <w:tr>
        <w:trPr>
          <w:trHeight w:val="945" w:hRule="atLeast"/>
        </w:trPr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630" w:hRule="atLeast"/>
        </w:trPr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тәрбиесі және спорт бөлімі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60305</w:t>
            </w:r>
          </w:p>
        </w:tc>
      </w:tr>
      <w:tr>
        <w:trPr>
          <w:trHeight w:val="1020" w:hRule="atLeast"/>
        </w:trPr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</w:t>
            </w:r>
          </w:p>
        </w:tc>
      </w:tr>
      <w:tr>
        <w:trPr>
          <w:trHeight w:val="675" w:hRule="atLeast"/>
        </w:trPr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орындарында мемлекеттік білім беру тапсырыстарын іске асыру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34887</w:t>
            </w:r>
          </w:p>
        </w:tc>
      </w:tr>
      <w:tr>
        <w:trPr>
          <w:trHeight w:val="960" w:hRule="atLeast"/>
        </w:trPr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16074</w:t>
            </w:r>
          </w:p>
        </w:tc>
      </w:tr>
      <w:tr>
        <w:trPr>
          <w:trHeight w:val="975" w:hRule="atLeast"/>
        </w:trPr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1260" w:hRule="atLeast"/>
        </w:trPr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және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30" w:hRule="atLeast"/>
        </w:trPr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10177</w:t>
            </w:r>
          </w:p>
        </w:tc>
      </w:tr>
      <w:tr>
        <w:trPr>
          <w:trHeight w:val="315" w:hRule="atLeast"/>
        </w:trPr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 стандартын енгізуге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</w:p>
        </w:tc>
      </w:tr>
      <w:tr>
        <w:trPr>
          <w:trHeight w:val="315" w:hRule="atLeast"/>
        </w:trPr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іс-шараларды іске асыру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</w:t>
            </w:r>
          </w:p>
        </w:tc>
      </w:tr>
      <w:tr>
        <w:trPr>
          <w:trHeight w:val="315" w:hRule="atLeast"/>
        </w:trPr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</w:t>
            </w:r>
          </w:p>
        </w:tc>
      </w:tr>
      <w:tr>
        <w:trPr>
          <w:trHeight w:val="315" w:hRule="atLeast"/>
        </w:trPr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ақыны жартылай субсидиялауға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315" w:hRule="atLeast"/>
        </w:trPr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Көшіп қонуды қамтамасыз етуге субсидия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</w:p>
        </w:tc>
      </w:tr>
      <w:tr>
        <w:trPr>
          <w:trHeight w:val="630" w:hRule="atLeast"/>
        </w:trPr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330" w:hRule="atLeast"/>
        </w:trPr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630" w:hRule="atLeast"/>
        </w:trPr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104363</w:t>
            </w:r>
          </w:p>
        </w:tc>
      </w:tr>
      <w:tr>
        <w:trPr>
          <w:trHeight w:val="675" w:hRule="atLeast"/>
        </w:trPr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қала маңындағы ауданiшiлiк қоғамдық жолаушылар тасымалдарын ұйымдастыру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</w:t>
            </w:r>
          </w:p>
        </w:tc>
      </w:tr>
      <w:tr>
        <w:trPr>
          <w:trHeight w:val="375" w:hRule="atLeast"/>
        </w:trPr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 іс-шаралар өткізу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75623</w:t>
            </w:r>
          </w:p>
        </w:tc>
      </w:tr>
      <w:tr>
        <w:trPr>
          <w:trHeight w:val="375" w:hRule="atLeast"/>
        </w:trPr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26111</w:t>
            </w:r>
          </w:p>
        </w:tc>
      </w:tr>
      <w:tr>
        <w:trPr>
          <w:trHeight w:val="420" w:hRule="atLeast"/>
        </w:trPr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999957</w:t>
            </w:r>
          </w:p>
        </w:tc>
      </w:tr>
      <w:tr>
        <w:trPr>
          <w:trHeight w:val="315" w:hRule="atLeast"/>
        </w:trPr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999957</w:t>
            </w:r>
          </w:p>
        </w:tc>
      </w:tr>
      <w:tr>
        <w:trPr>
          <w:trHeight w:val="615" w:hRule="atLeast"/>
        </w:trPr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00" w:hRule="atLeast"/>
        </w:trPr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17778</w:t>
            </w:r>
          </w:p>
        </w:tc>
      </w:tr>
      <w:tr>
        <w:trPr>
          <w:trHeight w:val="915" w:hRule="atLeast"/>
        </w:trPr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84888</w:t>
            </w:r>
          </w:p>
        </w:tc>
      </w:tr>
      <w:tr>
        <w:trPr>
          <w:trHeight w:val="390" w:hRule="atLeast"/>
        </w:trPr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845291</w:t>
            </w:r>
          </w:p>
        </w:tc>
      </w:tr>
      <w:tr>
        <w:trPr>
          <w:trHeight w:val="660" w:hRule="atLeast"/>
        </w:trPr>
        <w:tc>
          <w:tcPr>
            <w:tcW w:w="1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15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VII сессиясының N 57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XXXXVI сессиясының N 410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жылы Жәйрем кенті әкім аппаратынан қаржыландырылатын бюджеттік бағдарламаларының шығындары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6"/>
        <w:gridCol w:w="10942"/>
        <w:gridCol w:w="1832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25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Кенттің барлық шығындары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142085</w:t>
            </w:r>
          </w:p>
        </w:tc>
      </w:tr>
      <w:tr>
        <w:trPr>
          <w:trHeight w:val="315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17191</w:t>
            </w:r>
          </w:p>
        </w:tc>
      </w:tr>
      <w:tr>
        <w:trPr>
          <w:trHeight w:val="315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</w:t>
            </w:r>
          </w:p>
        </w:tc>
      </w:tr>
      <w:tr>
        <w:trPr>
          <w:trHeight w:val="30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49554</w:t>
            </w:r>
          </w:p>
        </w:tc>
      </w:tr>
      <w:tr>
        <w:trPr>
          <w:trHeight w:val="66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</w:t>
            </w:r>
          </w:p>
        </w:tc>
      </w:tr>
      <w:tr>
        <w:trPr>
          <w:trHeight w:val="315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27484</w:t>
            </w:r>
          </w:p>
        </w:tc>
      </w:tr>
      <w:tr>
        <w:trPr>
          <w:trHeight w:val="315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</w:t>
            </w:r>
          </w:p>
        </w:tc>
      </w:tr>
      <w:tr>
        <w:trPr>
          <w:trHeight w:val="315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05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15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45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</w:tr>
      <w:tr>
        <w:trPr>
          <w:trHeight w:val="3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216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