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7e22" w14:textId="8987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8 желтоқсандағы N 54/410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12 маусымдағы N 5/41 шешімі. Қарағанды облысы Балқаш қаласының Әділет басқармасында 2012 жылғы 19 маусымда N 8-4-281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8 желтоқсандағы N 54/410 "2012-2014 жылдарға арналған қалалық бюджет туралы" (нормативтік құқықтық актілерді мемлекеттік тіркеу Тізілімінде N 8-4-262 болып тіркелген, 2012 жылғы 18 қаңтардағы N 6 "Балқаш өңірі", 2012 жылғы 18 қаңтардағы N 6 "Северное Прибалхашье" газеттерінде жарияланған), оған қалалық мәслихаттың 2012 жылғы 11 сәуірдегі N 3/33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8-4-275 болып тіркелген, 2012 жылғы 25 сәуірдегі N 44 "Балқаш өңірі", 2012 жылғы 25 сәуірдегі N 44 "Северное Прибалхашье" газеттерінде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"4 700 375" сандары "4 702 445"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"2 248 767" сандары "2 250 837"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"4 759 884" сандары "4 761 954"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2012 жылға арналған қалалық бюджет түсімдерінің құрамында республикалық бюджеттен берiлетiн трансферттер есебiнен және Қазақстан Республикасы Денсаулық сақтау саласын дамытудың 2011-2015 жылдарға арналған "Саламатты Қазақстан" мемлекеттiк бағдарламасы шеңберiнде iс-шаралар өткізуге 2 070 мың теңге сомасында ағымдағы нысаналы трансферттер көзделгені ескерілсін.";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Касимова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маусымдағы N 5/41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80"/>
        <w:gridCol w:w="1011"/>
        <w:gridCol w:w="1012"/>
        <w:gridCol w:w="6977"/>
        <w:gridCol w:w="20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4761954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 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мен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мен оқытуды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берiлетiн нысаналы трансферттер есебiнен мектепке дейiнгi ұйымдардың тәрбиешiлерiне бiлiктiлiк санаты үшiн қосымша ақының мөлшерiн ұлғайту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2276534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берiлетiн нысаналы трансферттер есебiнен "Назарбаев Зияткерлiк мектептерi" ДБҰ-ның оқу бағдарламалары бойынша бiлiктiлiктi арттырудан өткен мұғалiмдерге еңбекақыны арттыру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мектеп мұғалiмдерiне бiлiктiлiк санаты үшiн қосымша ақының мөлшерiн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мекемелерi үшiн оқулықтар мен оқу-әдiстемелiк кешендердi сатып алу және жеткiзу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және Қазақстан Республикасы Денсаулық сақтау саласын дамытудың 2011-2015 жылдарға арналған "Саламатты Қазақстан" мемлекеттiк бағдарламасы шеңберiнде iс-шаралар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Социалистiк Еңбек ерлерiн, Даңқ Орденiнiң үш дәрежесiмен және "Отан" орденiмен марапатталған соғыс ардагерлерi мен мүгедектерiн жерлеу рәсiмдерi бойынша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көмегiн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өкiлдiк органдардың шешiмi бойынша бiлiм беру ұйымдарының күндiзгi оқу нысанында бiлiм алушылар мен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органның күрделi шығыстары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жүйесiнiң жұмыс iстеуi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мемлекеттiк ақпараттық саясат жүргiзу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өңiрлiк бағдарламаларды iске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iс-шаралар жүргiзу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 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 қызметiн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 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трансферттердi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объектiлерiнiң жалпы мүлкiн жөндеу жүргiзуге арналған бюджеттiк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