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dc0be" w14:textId="17dc0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қалалық мәслихатының 2012 жылғы 8 қарашадағы N 9/4 шешімі. Қарағанды облысының Әділет департаментінде 2012 жылғы 15 қарашада N 1971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Қарағанды облыстық мәслихатының 2012 жылғы 6 қарашадағы 9 сессиясының "Қарағанды облыстық мәслихатының 2011 жылғы 29 қарашадағы ХLI сессиясының "2012-2014 жылдарға арналған  облыстық бюджет туралы" N 464 шешіміне өзгерістер енгізу туралы" N 101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Теміртау қалалық мәслихатының 2011 жылғы 12 желтоқсандағы 47 сессиясының N 47/10 "2012-2014 жылдарға арналған қалалық бюджет туралы" (Нормативтік құқықтық актілерді мемлекеттік тіркеу тізілімінде N 8-3-131 болып тіркелген, 2012 жылғы 18 қаңтардағы N 1 "Второе счастье" газетінде жарияланған), Теміртау қалалық мәслихатының 2012 жылғы 7 наурыздағы 2 сессиясының 2/5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8-3-136 болып тіркелген, 2012 жылғы 6 сәуірдегі N 4 (43) "Второе счастье" газетінде жарияланған), Теміртау қалалық мәслихатының 2012 жылғы 11 сәуірдегі 3 сессиясының 3/4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8-3-139 болып тіркелген, 2012 жылғы 26 сәуірдегі  N 5 "Второе счастье" газетінде жарияланған), Теміртау қалалық мәслихатының 2012 жылғы 13 маусымдағы 5 сессиясының 5/4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 енгізілген (Нормативтік құқықтық актілерді мемлекеттік тіркеу тізілімінде N 8-3-142 болып тіркелген, 2012 жылғы 27 маусымдағы N 7 (46) "Второе счастье" газетінде жарияланған), Теміртау қалалық мәслихатының 2012 жылғы 17 тамыздағы 7 сессиясының 7/4 "Теміртау қалалық мәслихатының 2011 жылғы 12 желтоқсандағы 47 сессиясының N 47/10 "2012-2014 жылдарға арналған қалалық бюджет туралы" шешіміне өзгерістер мен толықтырулар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енгізілген (Нормативтік құқықтық актілерді мемлекеттік тіркеу тізілімінде N 8-3-145 болып тіркелген, 2012 жылғы 7 қыркүйектегі N 9 (48) "Второе счастье"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"9 556 594" сандары "9 702 083"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"8 147 456" сандары "8 292 144"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"47 147" сандары "47 144"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"1 342 627" сандары "1 343 431"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"9 907 856" сандары "9 993 345"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және екінші азатжолдардағы "210 162" сандары "227 536"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3 852" сандары "56 148"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"60 000"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"алу 557 572 мың теңге" сандары "алу 574 946 мың теңге"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тармақшадағы: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"557 572" сандары "574 946"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"210 162" сандары "227 536" сандарымен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"1 342 627" сандары "1 343 431"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"50 187" сандары "51 716"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"19 878" сандары "19 153" сандарымен ауыстырылсын;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2-2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2012 жылға арналған қалалық бюджетте кондоминиум объектілерінің жалпы мүлкін жөндеу жүргізуге алынған бюджеттік кредиттер бойынша сыйақыларды төлеуге 92 мың теңге сомасында қаражат көзделсін.";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3-тармақта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"210 162" сандары "227 536" сандарымен ауыстырылсын;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5-тармақта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"8 092" сандары "6 892" сандарымен ауыстырылсын;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"117 002" сандары "110 866"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"1 318" сандары "1 467"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"64 867" сандары "61 589"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"16 991" сандары "16 769"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"5 437" сандары "3 201"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"2 198" сандары "1 946"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"16 431" сандары "16 149"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"365" сандары "350" сандарымен ауыстырылсын;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"23 253" сандары "23 248" сандарымен ауыстырылсын;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8-тармақта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"25 353" сандары "1 347" сандарымен ауыстырылсын;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жылғы 1 қаңтардан бастап қолданысқа енеді.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Свиридов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"Теміртау қаласының экономика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бюджеттік жоспарлау бөлімі"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мекемесінің бастығы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Қонақаева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2012 жылғы 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N 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қалалық бюджет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9702083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Мүлікке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салығы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Ойын бизнесіне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мен оқытуды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жеткіншектерге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берілетін трансферттер есебінен және Қазақстан Республикасы Денсаулық сақтау саласын дамытудың 2011-2015 жылдарға арналған "Саламатты Қазақстан" мемлекеттік бағдарламасы шеңберінде іс-шаралар өткізу"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білім беру ұйымдарының күндізгі оқу нысанында білім алушылар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шығару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Тұрғын үй инспекциясы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жүйе құру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Сумен жабдықтау және су бұру жүйесінің жұмыс істеуі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күтiп-ұстау және туысы жоқтарды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ауданның (облыстық маңызы бар қаланың)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халықтарының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абаттандыру мәселелерін шешуге іс-шаралар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Білім, дене шынықтыру және спорт бөлімі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объектілерінің жалпы мүлкін жөндеу жүргізуге арналған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-574946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функциональдық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атқарушы органдардың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N 9/4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сессиясының N 47/10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Ақтау кентінің 2012 жылы Ақтау кенті әкімінің аппараты және қалалық бюджеттік бағдарламалардың басқа әкімшілері арқылы қаржыландырылатын бюджеттік бағдарламаларының тізбесі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тәрбиелеу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 мен жеткіншектерге қосымша білім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мектеп-интернаттарының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көмегін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