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6915" w14:textId="7136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XI сессиясының 2012 жылғы 12 қарашадағы N 101 шешімі. Қарағанды облысының Әділет департаментінде 2012 жылғы 15 қарашада N 1970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 болып тіркелген, 2011 жылғы 28 желтоқсандағы N 153 (905) "Взгляд на события" газетінде жарияланған), оған Қарағанды қалалық мәслихатының V шақырылған I сессиясының 2012 жылғы 24 қаңтардағы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8-1-150 болып тіркелген, 2012 жылғы 15 ақпандағы N 020 (926) "Взгляд на события" газетінде жарияланған), Қарағанды қалалық мәслихатының V шақырылған II сессиясының 2012 жылғы 16 сәуірдегі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27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8-1-152 болып тіркелген, 2012 жылғы 25 сәуірдегі N 051 (957) "Взгляд на события" газетінде жарияланған), Қарағанды қалалық мәслихатының V шақырылған V сессиясының 2012 жылғы 18 маусымдағы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59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8-1-158 болып тіркелген, 2012 жылғы 25 маусымдағы N 078 (984) "Взгляд на события" газетінде жарияланған), Қарағанды қалалық мәслихатының V шақырылған VII сессиясының 2012 жылғы 20 тамыздағы 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N 8-1-159 болып тіркелген, 2012 жылғы 27 тамыздағы N 106 (1012) "Взгляд на события"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"38 807 754" сандары "38 758 543"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"19 594 818" сандары "19 802 098"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"126 851" сандары "178 710"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"1 336 335" сандары "1 183 106"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"17 749 750" сандары "17 594 629"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"40 534 822" сандары "40 521 037"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"162 126" сандары "126 700"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"1 906 568" сандары "1 889 194"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"1 906 568" сандары "1 889 194"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"1 517 374" сандары "1 500 000"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623"/>
        <w:gridCol w:w="10353"/>
        <w:gridCol w:w="180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38758543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72"/>
        <w:gridCol w:w="757"/>
        <w:gridCol w:w="715"/>
        <w:gridCol w:w="9428"/>
        <w:gridCol w:w="18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40521037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12379318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8678771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25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2330172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2213819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2059701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15341644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4697585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72"/>
        <w:gridCol w:w="715"/>
        <w:gridCol w:w="715"/>
        <w:gridCol w:w="9449"/>
        <w:gridCol w:w="1821"/>
      </w:tblGrid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97"/>
        <w:gridCol w:w="738"/>
        <w:gridCol w:w="738"/>
        <w:gridCol w:w="9521"/>
        <w:gridCol w:w="1858"/>
      </w:tblGrid>
      <w:tr>
        <w:trPr>
          <w:trHeight w:val="76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2012 жылға арналған түсімдері мен шығындарының құрамында ескерілген облыстық бюджеттен нысаналы трансферттері және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17063411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5046891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10516520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5046891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12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бағдарламасын іске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 етуін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қоныс аударуға субсидиялар беруге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5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10516520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2523596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735"/>
        <w:gridCol w:w="714"/>
        <w:gridCol w:w="9499"/>
        <w:gridCol w:w="18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