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458a" w14:textId="bf84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 жылға арналған қоғамдық жұмыстарды ұйымдастыру туралы" Шу ауданы әкімдігінің 2012 жылғы 27 қаңтардағы № 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әкімдігінің 2012 жылғы 20 маусымдағы N 211 қаулысы. Жамбыл облысы Шу ауданының Әділет басқармасында 2012 жылғы 12 шілдеде 6-11-127 нөмірімен тіркелді. Күші жойылды - Жамбыл облысы 2015 жылғы 2 қыркүйекте № 315 қаулысемен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Жамбыл облысы Шу аудандық әкімдігінің 02.09.2015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"Қоғамдық жұмыстарды ұйымдастыру мен қаржыландырудың ережесіне" сәйкес, жұмыссыздар үшін қоғамдық жұмыстарды ұйымдастыру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"2012 жылға арналған қоғамдық жұмыстарды ұйымдастыру туралы" Шу ауданы әкімдігінің 2012 жылғы 27 қаңтардағы № 9 қаулысына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6-11-119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2012 жылдың 7 сәуірдегі № 31 "Шу өңірі"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әділет органдарында мемлекеттік тіркелген күннен бастап күшіне енеді, алғаш ресми жарияланғаннан кейін күнтізбелік он күн өткен соң қолданысқа енгізіледі және 2012 жылдың 1 сәуірінен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Дәмеш Чайхықызы Ускумбаеваға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Тортаев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"Жамбыл облысы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Шу аудандық ішкі істер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Е. Иманбаев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2012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Жамбыл облысы Әділет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Шу ауданының Әділет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Ш. Айнақұлов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2012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Көлік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коммуникация министрлігі Автомобиль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жолдары комитетінің "Қазақавтожол"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жүргізу құқығындағы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кәсіпорнының Жамбыл облыстық филиалының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Е. Әбішев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2012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"Нұр Отан" Халықтық Демократиялық партиясы"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Қоғамдық бірлестігінің Жамбыл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Шу аудандық филиалының бірінші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 Ниязбеков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2012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тізбесі, қоғамдық жұмыстардың түрлері, көлемі мен нақты жағдайлары, қатысушылардың еңбегіне төленетін ақының мөлшері және қаржыландыру көздері, қоғамдық жұмыстарға сұраныс пен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3644"/>
        <w:gridCol w:w="2280"/>
        <w:gridCol w:w="1453"/>
        <w:gridCol w:w="1893"/>
        <w:gridCol w:w="1120"/>
        <w:gridCol w:w="1121"/>
      </w:tblGrid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 мен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 және оларды қаржыландыру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 қаласы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"Дулат селолық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"Жаңақоғам селолық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"Көкқайнар селолық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"Тасөткел селолық округі әкімінің аппараты" 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"Төлеби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"Бірлікүстем селолық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"Шоқпар селолық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"Ескішу селолық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"Жаңажол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"Балуан Шолақ селолық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"Алға селолық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"Қонаев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"Қорағаты селолық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 көгалдандыру, іс қағаздарымен жұмыс, құжаттарды толтыруға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"Далақайнар селолық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селолық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"Өндіріс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Халықтық Демократиялық Партиясы" Қоғамдық бірлестігінің Жамбыл облысы Шу аудандық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 ауданы әкімдігінің жұмыспен қамту және әлеуметтік бағдарламалар бөлімі"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Жамбыл облысының Әділет Департаменті Шу ауданының Әділет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министірлігі Автомобиль жолдары комитетінің "Қазақавтожол" шаруашылық жүргізу құқығындағы республикалық мемлекеттік кәсіпорнының Жамбыл облысы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Жолды жөндеу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ішкі істер департаментінің Шу аудандық ішкі істер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Учаскелік инспекторлардың көмекшісі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 ауданы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"Төлеби" көпсалалы коммуналдық шаруашылық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жөндеу жұмыстары, мұрағаттық және ағымдағы құжаттармен жұмыс істеуге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