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ef947" w14:textId="33ef9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қоғамдық жұмыстарды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ауданы әкімдігінің 2012 жылғы 29 ақпандағы N 20 қаулысы. Сарысу аудандық Әділет басқармасында 2012 жылғы 3 сәуірде 6-9-131 нөмірімен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«Халықты жұмыспен қамту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«Халықты жұмыспен қамту туралы» Қазақстан Республикасының 2001 жылғы 23 қаңтардағы Заңын iске асыру жөнiндегi шаралар туралы» Қазақстан Республикасы Үкiметiнiң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бекiтiлген «Қоғамдық жұмыстарды ұйымдастыру мен қаржыландырудың ережесiне» сәйкес, жұмыссыздар үшiн қоғамдық жұмыстарды ұйымдастыру мақсатында, Сарысу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ұйымдардың тізбелері, қоғамдық жұмыстардың түрлері, көлемі мен нақты жағдайлары, қатысушылардың еңбегіне төленетін ақының мөлшері және оларды қаржыландыру көздері бекітілсін, қоғамдық жұмыстарға сұраныс пен ұсыныс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«Сарысу ауданы әкімдігінің жұмыспен қамту және әлеуметтік бағдарламалар бөлімі» коммуналдық мемлекеттік мекемесінің бастығы Б.Үсембаев Қазақстан Республикасының қолданыстағы заңнамасына сәйкес қоғамдық жұмыстарды ұйымдастыруды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Әдiлет органдарында мемлекеттiк тiркелген күннен бастап күшiне енедi және алғаш ресми жарияланғаннан кейiн күнтiзбелiк он күн өткен соң қолданысқа енгiзiледi және 2012 жылдың 1 қаңтарынан туындайтын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Б.Боранбаевқа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А.Есеналиев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«КЕЛІСІЛДІ:»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«Жамбыл облысы Жаңатас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Қорғаныс істері жөніндегі біріктірілген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бөлімі»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Е.Абдиев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11.03.2012 жыл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«Жамбыл облысының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Департаменті Сарысу ауданының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істер бөлімі»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бастығының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Қ.Қалықұлов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06.03.2012 жыл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Сарысу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29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20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Ұйымдардың тiзбелерi, қоғамдық жұмыстардың түрлерi, көлемi мен нақты жағдайлары, қатысушылардың еңбегiне төленетiн ақының мөлшерi және оларды қаржыландыру көздерi, қоғамдық жұмыстарға сұраныс пен ұсыныс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"/>
        <w:gridCol w:w="4152"/>
        <w:gridCol w:w="1911"/>
        <w:gridCol w:w="2277"/>
        <w:gridCol w:w="2235"/>
        <w:gridCol w:w="1243"/>
        <w:gridCol w:w="1114"/>
      </w:tblGrid>
      <w:tr>
        <w:trPr>
          <w:trHeight w:val="13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түрлерi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Көлемi мен нақты жағдайлары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еңбегіне төленетін ақының мөлшері және оларды қаржыландыру көздері (теңге)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</w:t>
            </w:r>
          </w:p>
        </w:tc>
      </w:tr>
      <w:tr>
        <w:trPr>
          <w:trHeight w:val="9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«Сарысу ауданы Жаңатас қаласы әкімінің аппараты» коммуналдық мемлекеттік мекемесі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икемдi график бойынша, 6 ай мерзімге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9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«Сарысу ауданы Байқадам ауылдық округі әкімінің аппараты» коммуналдық мемлекеттік мекемесі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икемдi график бойынша, 6 ай мерзімге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«Сарысу ауданы Жайылма ауылдық округі әкімінің аппараты» коммуналдық мемлекеттік мекемесі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икемдi график бойынша, 6 ай мерзімге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«Сарысу ауданы Жаңаталап ауылдық округі әкімінің аппараты» коммуналдық мемлекеттік мекемесі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икемдi график бойынша, 6 ай мерзімге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«Сарысу ауданы Игілік ауылдық округі әкімінің аппараты» коммуналдық мемлекеттік мекемесі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икемдi график бойынша, 6 ай мерзімге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8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«Сарысу ауданы Тоғызкент ауылдық округі әкімінің аппараты» коммуналдық мемлекеттік мекемесі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икемдi график бойынша, 6 ай мерзімге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1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«Сарысу ауданы Жаңаарық ауылдық округі әкімінің аппараты» коммуналдық мемлекеттік мекемесі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икемдi график бойынша, 6 ай мерзімге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8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«Сарысу ауданы Қамқалы ауылдық округі әкімінің аппараты» коммуналдық мемлекеттік мекемесі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икемдi график бойынша, 6 ай мерзімге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«Сарысу ауданы Досбол ауылдық округі әкімінің аппараты» коммуналдық мемлекеттік мекемесі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икемдi график бойынша, 6 ай мерзімге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«Сарысу ауданы Түркістан ауылдық округі әкімінің аппараты» коммуналдық мемлекеттік мекемесі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икемдi график бойынша, 6 ай мерзімге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Жаңатас қаласының Қорғаныс істері жөніндегі біріктірілген бөлімі» мемлекеттік мекемесі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техникалық көмек көрсету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икемдi график бойынша, 6 ай мерзімге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облысының Ішкі істер Департаменті Сарысу ауданының ішкі істер бөлімі» мемлекеттік мекемесі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техникалық көмек көрсету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икемдi график бойынша, 6 ай мерзімге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6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«Сарысу ауданы әкімдігінің тұрғын үй-коммуналдық шаруашылық, жолаушылар көлігі және автомобиль жолдары бөлімі» коммуналдық мемлекеттік мекемесі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Аудандағы тұрғын үйлерді күрделі жөндеу жұмыстарына қатысу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икемдi график бойынша, 6 ай мерзімге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«Сарысу ауданы әкімдігінің кәсіпкерлік және ауыл шаруашылығы бөлімі» коммуналдық мемлекеттік мекемесі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техникалық көмек көрсету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икемдi график бойынша, 6 ай мерзімге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«Сарысу ауданы әкімдігінің сәулет, қала құрылысы және құрылыс бөлімі» коммуналдық мемлекеттік мекемесі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техникалық көмек көрсету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икемдi график бойынша, 6 ай мерзімге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ауданы әкімдігінің тұрғын үй-коммуналдық шаруашылық, жолаушылар көлігі және автомобиль жолдары бөлімінің «Көгалдандыру және көріктендіру кәсіпорны» шаруашылық жүргізу құқығындағы коммуналдық мемлекеттік кәсіпорны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санитарлық тазалау, көркейту және көгалдандыру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икемдi график бойынша, 6 ай мерзімге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5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«Сарысу ауданы әкімдігінің мәдениет және тілдерді дамыту бөлімінің орталықтандырылған кітапханалар жүйесі» коммуналдық мемлекеттік мекемесі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техникалық көмек көрсету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икемдi график бойынша, 6 ай мерзімге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03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ауданы әкімиятының тұрғын үй коммуналдық шаруашылық, жолаушылар көлігі және автомобиль жолдары бөлімінің «Сарысу сулары» шаруашылық жүргізу құқықтағы коммуналдық мемлекеттік кәсіпорны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санитарлық тазалау, көркейту және көгалдандыру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икемдi график бойынша, 6 ай мерзімге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138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«Сарысу ауданы әкімдігі тұрғын үй-коммуналдық шаруашылық, жолаушылар көлігі және автомобиль жолдары бөлімінің «Жаңатас-Су-Жылу» шаруашылық жүргізу құқығындағы коммуналдық мемлекеттік кәсіпорны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және икемдi график бойынша, 6 ай мерзімге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