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d9895" w14:textId="1dd98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"2012 жылы әлеуметтік жұмыс орындарын ұйымдастыру туралы"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Т. Рысқұлов ауданы әкімдігінің 2012 жылғы 27 қаңтардағы № 15 Қаулысы. Жамбыл облысы Т.Рысқұлов ауданының Әділет басқармасында 2012 жылғы 2 ақпанда 6-8-131 нөмірімен тіркелді. Күші жойылды - Жамбыл облысы Т.Рысқұлов ауданы әкімдігінің 2012 жылғы 13 маусымдағы № 228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Жамбыл облысы Т.Рысқұлов ауданы әкімдігінің 2012.06.13 № 228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Республикасындағы жергілікті мемлекеттік басқару және өзін-өзі басқару туралы» Қазақстан Республикасының 2001 жылғы 23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31 бабына</w:t>
      </w:r>
      <w:r>
        <w:rPr>
          <w:rFonts w:ascii="Times New Roman"/>
          <w:b w:val="false"/>
          <w:i w:val="false"/>
          <w:color w:val="000000"/>
          <w:sz w:val="28"/>
        </w:rPr>
        <w:t>, «Халықты жұмыспен қамту туралы» Қазақстан Республикасының 2001 жылғы 23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18-1 бабына</w:t>
      </w:r>
      <w:r>
        <w:rPr>
          <w:rFonts w:ascii="Times New Roman"/>
          <w:b w:val="false"/>
          <w:i w:val="false"/>
          <w:color w:val="000000"/>
          <w:sz w:val="28"/>
        </w:rPr>
        <w:t>, «Халықты жұмыспен қамту туралы» Қазақстан Республикасының 2001 жылғы 23 қаңтардағы Заңын іске асыру жөніндегі шаралар туралы Қазақстан Республикасы Үкіметінің 2001 жылғы 19 маусымдағы </w:t>
      </w:r>
      <w:r>
        <w:rPr>
          <w:rFonts w:ascii="Times New Roman"/>
          <w:b w:val="false"/>
          <w:i w:val="false"/>
          <w:color w:val="000000"/>
          <w:sz w:val="28"/>
        </w:rPr>
        <w:t>№ 836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өзгеріс пен толықтырулар енгізу туралы» Қазақстан Республикасы Үкіметінің 2011 жылғы 27 тамыздағы </w:t>
      </w:r>
      <w:r>
        <w:rPr>
          <w:rFonts w:ascii="Times New Roman"/>
          <w:b w:val="false"/>
          <w:i w:val="false"/>
          <w:color w:val="000000"/>
          <w:sz w:val="28"/>
        </w:rPr>
        <w:t>№ 972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сәйкес Т. Рысқұлов ауданы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2012 жылға әлеуметтік жұмыс орындарын ұйымдастыратын жұмыс берушілердің тізбесі қосымшаға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Әділет органдарында мемлекеттік тіркелген күннен бастап күшіне енеді және алғаш ресми жарияланғаннан кейін қолданысқа енгізіледі және 2012 жылдың 4 қаңтарынан туындайтын қатынастарға таралады.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әкімінің орынбасары Іңкәрбеков Бақытжан Райжанұлына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Аудан әкімі                                А.Нұралиев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Т.Рысқұлов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27 қаңтарындағы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15 қаулысына қосымша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жылға әлеуметтік жұмыс орындарын ұйымдастыратын жұмыс берушілердің тізбесі.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2"/>
        <w:gridCol w:w="2752"/>
        <w:gridCol w:w="2221"/>
        <w:gridCol w:w="1712"/>
        <w:gridCol w:w="1712"/>
        <w:gridCol w:w="1521"/>
        <w:gridCol w:w="3200"/>
      </w:tblGrid>
      <w:tr>
        <w:trPr>
          <w:trHeight w:val="60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берушілердің атауы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мамандықтары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Ұйымдастырылатын әлеуметтік жұмыс орындарының саны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Айлық жалақы мөлшері, теңге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Жұмыстың ай бойынша ұзақтығы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 қаражатынан өтелетін айлық жалақының мөлшері</w:t>
            </w:r>
          </w:p>
        </w:tc>
      </w:tr>
      <w:tr>
        <w:trPr>
          <w:trHeight w:val="106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«Аян» шаруа қожалығы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 жұмысшы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Бірінші 6 айда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Екінші 3 айда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Үшінші 3 айда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6 000. Республикалық бюджет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«Ғани» шаруа қожалығы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 жұмысшы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Бірінші 6 айда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Екінші 3 айда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Үшінші 3 айда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6 000. Республикалық бюджет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«РМЗ» ЖШС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Газоэлектро дәнекерлеуші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Бірінші 6 айда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Екінші 3 айда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Үшінші 3 айда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6 000. Республикалық бюджет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«Қайқы» шаруа қожалығы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 жұмысшы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Бірінші 6 айда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Екінші 3 айда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Үшінші 3 айда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6 000. Республикалық бюджет</w:t>
            </w:r>
          </w:p>
        </w:tc>
      </w:tr>
      <w:tr>
        <w:trPr>
          <w:trHeight w:val="315" w:hRule="atLeast"/>
        </w:trPr>
        <w:tc>
          <w:tcPr>
            <w:tcW w:w="5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7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«Бейсен и К» ТС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Еден жуушы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Бірінші 6 айда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Екінші 3 айда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Үшінші 3 айда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6 000. Республикалық бюджет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Қарауыл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Бірінші 6 айда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Екінші 3 айда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Үшінші 3 айда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6 000. Республикалық бюджет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«Рахым» шаруа қожалығы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Бағбан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Бірінші 6 айда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Екінші 3 айда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Үшінші 3 айда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6 000. Республикалық бюджет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«Ұлан» шаруа қожалығы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Малшы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Бірінші 6 айда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Екінші 3 айда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Үшінші 3 айда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6 000. Республикалық бюджет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«Бекнұр» шаруа қожалығы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Малшы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Бірінші 6 айда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Екінші 3 айда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Үшінші 3 айда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6 000. Республикалық бюджет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«АО Самат» шаруа қожалығы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 жұмысшы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Бірінші 6 айда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Екінші 3 айда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Үшінші 3 айда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6 000. Республикалық бюджет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«Садыр» шаруа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қожалығы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Малшы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Бірінші 6 айда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Екінші 3 айда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Үшінші 3 айда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6 000. Республикалық бюджет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«Таупа аулеті»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 қожалығы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 жұмысшы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Бірінші 6 айда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Екінші 3 айда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Үшінші 3 айда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6 000. Республикалық бюджет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«Көкірек» шаруа қожалығы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 жұмысшы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Бірінші 6 айда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Екінші 3 айда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Үшінші 3 айда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6 000. Республикалық бюджет</w:t>
            </w:r>
          </w:p>
        </w:tc>
      </w:tr>
      <w:tr>
        <w:trPr>
          <w:trHeight w:val="30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«Ернар» шаруа қожалығы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 жұмысшы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Бірінші 6 айда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Екінші 3 айда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Үшінші 3 айда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6 000. Республикалық бюджет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«Аслан» шаруа қожалығы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 жұмысшы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Бірінші 6 айда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Екінші 3 айда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Үшінші 3 айда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6 000. Республикалық бюджет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«Сарсенова Э»ЖК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 жұмысшы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Бірінші 6 айда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Екінші 3 айда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Үшінші 3 айда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6 000. Республикалық бюджет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«Рабиға» шаруа қожалығы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 жұмысшы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Бірінші 6 айда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Екінші 3 айда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Үшінші 3 айда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6 000. Республикалық бюджет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«Калиева Г.М» жеке кәсіпкер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 жұмысшы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34 878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26158 жергілікті бюджет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«Ниет» шаруа қожалығы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 жұмысшы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34 878 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26158 жергілікті бюджет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«Тұлпар» шаруа қожалығы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 жұмысшы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34 878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26158 жергілікті бюджет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