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dd5ee" w14:textId="ebdd5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Жастар практикасын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әкімдігінің 2012 жылғы 22 ақпандағы № 33 қаулысы. Жамбыл облысы Жуалы аудандық Әділет басқармасында 2012 жылғы 26 наурызда № 6-4-121 тіркелді. Күші жойылды - Жамбыл облысы Жуалы ауданы әкімдігінің 2012 жылғы 29 мамырдағы № 199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Күші жойылды - Жамбыл облысы Жуалы ауданы әкімдігінің 2012 жылғы 29 мамырдағы № 199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 7 - бабының </w:t>
      </w:r>
      <w:r>
        <w:rPr>
          <w:rFonts w:ascii="Times New Roman"/>
          <w:b w:val="false"/>
          <w:i w:val="false"/>
          <w:color w:val="000000"/>
          <w:sz w:val="28"/>
        </w:rPr>
        <w:t>5-7) тармағына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 іске асыру жөніндегі шаралар туралы» Қазақстан Республикасының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жастар практикасын ұйымдастыру мақсатында, Жуалы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жылы жастар практикасынан өту үшін жұмыс орындарын ұйымдастыратын жұмыс берушілердің тізбесі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әділет органдарында мемлекеттік тіркелген күннен бастап күшіне енеді, алғаш ресми жариялағаннан кейін қолданысқа енгізіледі және 2012 жылдың 1 ақпаннан туындайтын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Айбар Күнтуұлы Әділбақовқа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Құлекеев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Жуалы 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22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жылы жастар практикасынан өту үшін жұмыс орындарын ұйымдастыратын жұмыс берушілердің тізбесі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4376"/>
        <w:gridCol w:w="3114"/>
        <w:gridCol w:w="1532"/>
        <w:gridCol w:w="1960"/>
        <w:gridCol w:w="1683"/>
      </w:tblGrid>
      <w:tr>
        <w:trPr>
          <w:trHeight w:val="2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Мамандықтары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Жуалы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бөлімі»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8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Жуалы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Жуалы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Жуалы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«Жастар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бюджет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Жуалы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 банкі»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қоғамының № 160500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Жуалы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бөлімі»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бюджет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Жуалы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бөлімі»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Жуалы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Жуалы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бюджет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Жуалы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бөлімі»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қаржыгер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бюджет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Жуалы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іс-жүргізуші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комитетінің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қаржыгер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Жуалы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бөлімі»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есепші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бюджет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Жуалы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іс-жүргізуші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Жуалы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Жуалы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Қарасаз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1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Жуалы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Ақтөбе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іс-жүргізуші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Жуалы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Жетітөбе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Жуалы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Боралдай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1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Жуалы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Көкбастау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есепші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Жуалы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Б.Момышұлы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1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Жуалы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Нұрлыкент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есепші,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Жуалы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Билікөл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Жуалы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Ақсай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қаржыгер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1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Жуалы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Мыңбұлақ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бағдарламашы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8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Жуалы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Күреңбел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Жуалы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Қошқарата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Жуалы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Қызыларық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қаржыгер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Жуалы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Тоғызтарау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Жуалы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Шақпақ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«Жуалы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іс-жүргізуші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бюджет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1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««Нұр Отан» Халықтық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партиясы»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бірлестігінің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Жуалы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филиалы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есепші,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мұғалімі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бюджет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«GLOBAL REACH»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бағдарламашы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8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Жуалы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«№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Аркадий Гайдар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мектебі»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сызу мұғалімі,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мұғалімі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Жуалы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 «Жуалы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Бекмырза»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«ҚазТрансГаз Аймақ»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газ 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бюджет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Жуалы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«Еңбек және 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кәсіпорнының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филиалы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«Казпочта»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аудандық пошта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торабы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есепші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«Жуалы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ауруханасы»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қаржыгер,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бюджет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