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9b5" w14:textId="62fd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2012 жылғы 11 қаңтардағы № 11 қаулысы. Жамбыл облысы Жамбыл ауданының Әділет басқармасында 2012 жылғы 7 ақпанда 6-3-136 нөмірімен тіркелді. Күші жойылды - Жамбыл облысы Жамбыл аудандық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аудандық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қоғамдық жұмыстарды ұйымдастыру мақсатында,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жылы қоғамдық жұмыстарды ұйымдастыратын мекемелердің тізбесі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жұмыстардың түрлері мен көлемі, нақты жағдайлары, қаржыландыру көздері және қоғамдық жұмыстарға сұраныс пен ұсыныс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Қоғамдық жұмысқа қатысатын азаматтардың еңбек ақысы "2012-2014 жылдарға арналған республикалық бюджет туралы" Қазақстан Республикасының 2011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Жамбыл </w:t>
      </w:r>
      <w:r>
        <w:rPr>
          <w:rFonts w:ascii="Times New Roman"/>
          <w:b w:val="false"/>
          <w:i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Н.Календеров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О.Ивасик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қаңтар 2012ж.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жұмыстарды ұйымдастыратын мекемелердің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"Жамбыл облысы Жамбыл ауданы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Жамбыл облысы Жамбыл ауданы "Аса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Жамбыл облысы Жамбыл ауданы "Айшабибі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Жамбыл облысы Жамбыл ауданы "Ақбастау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Жамбыл облысы Жамбыл ауданы "Ақбұлым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Жамбыл облысы Жамбыл ауданы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Бесағаш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Жамбыл облысы Жамбыл ауданы "Гродиково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Жамбыл облысы Жамбыл ауданы "Ерназар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Жамбыл облысы Жамбыл ауданы "Жамбыл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Жамбыл облысы Жамбыл ауданы "Көлқайнар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Жамбыл облысы Жамбыл ауданы "Қаракемер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Жамбыл облысы Жамбыл ауданы "Қызылқайнар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Жамбыл облысы Жамбыл ауданы "Қаратөбе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Жамбыл облысы Жамбыл ауданы "Құмшағал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Жамбыл облысы Жамбыл ауданы "Қарой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Жамбыл облысы Жамбыл ауданы "Пионер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Жамбыл облысы Жамбыл ауданы "Полатқосшы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Жамбыл облысы Жамбыл ауданы "Өрнек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"Жамбыл облысы Жамбыл ауданы әкімдігінің мәдениет және тілдерді дамыту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"Жамбыл облысы Жамбыл ауданы әкімдігінің білім беру, дене шынықтыру және спорт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"Жамбыл облысы Жамбыл ауданы әкімдігінің орталықтандырылған кітапханалар жүйесі"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"Жамбыл облысы Жамбыл ауданы әкімдігінің жұмыспен қамту және әлеуметтік бағдарламалар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"Жамбыл облысы Жамбыл ауданы әкімдігінің мәдениет және тілдерді дамыту бөлімінің "Аудандық мәдениет үйі" коммуналдық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"Жамбыл облысы Жамбыл ауданы Қорғаныс істері жөніндегі бөлімі”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қоғамдық жұмыстың түрлері, көлемі мен нақты жағдайлары,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138"/>
        <w:gridCol w:w="3086"/>
        <w:gridCol w:w="501"/>
        <w:gridCol w:w="1897"/>
        <w:gridCol w:w="189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және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(көріктендіру, көгалдандыру және тазалық жұмыстары)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 бойынша егілген тал-дарақтардың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іс 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қысқы жылыту маусымына дайындау, соғыс ардагерлері мен мүгедектерге, жалғызбасты қарттарға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