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991df6" w14:textId="d991df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2012 жылғы 25 қазандағы № 316 Қаулысы. Жамбыл облысының Әділет департаментінде 2012 жылғы 4 желтоқсанда № 1848 тіркелді. Күші жойылды - Жамбыл облысы әкімдігінің 2014 жылғы 3 сәуірдегі № 111 қаулысымен</w:t>
      </w:r>
    </w:p>
    <w:p>
      <w:pPr>
        <w:spacing w:after="0"/>
        <w:ind w:left="0"/>
        <w:jc w:val="left"/>
      </w:pPr>
      <w:r>
        <w:rPr>
          <w:rFonts w:ascii="Times New Roman"/>
          <w:b w:val="false"/>
          <w:i w:val="false"/>
          <w:color w:val="ff0000"/>
          <w:sz w:val="28"/>
        </w:rPr>
        <w:t xml:space="preserve">      Ескерту. Күші жойылды - Жамбыл облысы әкімдігінің 03.04.2014 </w:t>
      </w:r>
      <w:r>
        <w:rPr>
          <w:rFonts w:ascii="Times New Roman"/>
          <w:b w:val="false"/>
          <w:i w:val="false"/>
          <w:color w:val="ff0000"/>
          <w:sz w:val="28"/>
        </w:rPr>
        <w:t>№ 111</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Мәтінде авторлық орфография және пунктуация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2000 жылғы 27 қарашадағы "Әкімшілік рәсімдер туралы" Заңының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Жамбыл облысы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"Семей ядролық</w:t>
      </w:r>
      <w:r>
        <w:rPr>
          <w:rFonts w:ascii="Times New Roman"/>
          <w:b w:val="false"/>
          <w:i w:val="false"/>
          <w:color w:val="000000"/>
          <w:sz w:val="28"/>
        </w:rPr>
        <w:t xml:space="preserve"> сынақ полигонында ядролық сынақтардың салдарынан зардап шеккен азаматтарды тiркеу және есепке алу";</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"Жұмыссыз азаматтарды тіркеу</w:t>
      </w:r>
      <w:r>
        <w:rPr>
          <w:rFonts w:ascii="Times New Roman"/>
          <w:b w:val="false"/>
          <w:i w:val="false"/>
          <w:color w:val="000000"/>
          <w:sz w:val="28"/>
        </w:rPr>
        <w:t xml:space="preserve"> және есепке қою";</w:t>
      </w:r>
      <w:r>
        <w:br/>
      </w:r>
      <w:r>
        <w:rPr>
          <w:rFonts w:ascii="Times New Roman"/>
          <w:b w:val="false"/>
          <w:i w:val="false"/>
          <w:color w:val="000000"/>
          <w:sz w:val="28"/>
        </w:rPr>
        <w:t>
      </w:t>
      </w:r>
      <w:r>
        <w:rPr>
          <w:rFonts w:ascii="Times New Roman"/>
          <w:b w:val="false"/>
          <w:i w:val="false"/>
          <w:color w:val="000000"/>
          <w:sz w:val="28"/>
        </w:rPr>
        <w:t xml:space="preserve">3) "Мүгедектерге </w:t>
      </w:r>
      <w:r>
        <w:rPr>
          <w:rFonts w:ascii="Times New Roman"/>
          <w:b w:val="false"/>
          <w:i w:val="false"/>
          <w:color w:val="000000"/>
          <w:sz w:val="28"/>
        </w:rPr>
        <w:t>протездік-ортопедиялық</w:t>
      </w:r>
      <w:r>
        <w:rPr>
          <w:rFonts w:ascii="Times New Roman"/>
          <w:b w:val="false"/>
          <w:i w:val="false"/>
          <w:color w:val="000000"/>
          <w:sz w:val="28"/>
        </w:rPr>
        <w:t xml:space="preserve"> көмек ұсыну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 xml:space="preserve">4) "Мүгедектерді </w:t>
      </w:r>
      <w:r>
        <w:rPr>
          <w:rFonts w:ascii="Times New Roman"/>
          <w:b w:val="false"/>
          <w:i w:val="false"/>
          <w:color w:val="000000"/>
          <w:sz w:val="28"/>
        </w:rPr>
        <w:t>сурдо-тифлотехникалық</w:t>
      </w:r>
      <w:r>
        <w:rPr>
          <w:rFonts w:ascii="Times New Roman"/>
          <w:b w:val="false"/>
          <w:i w:val="false"/>
          <w:color w:val="000000"/>
          <w:sz w:val="28"/>
        </w:rPr>
        <w:t xml:space="preserve"> құралдармен және міндетті гигиеналық құралдармен қамтамасыз ету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"18 жасқа дейiнгі балалары</w:t>
      </w:r>
      <w:r>
        <w:rPr>
          <w:rFonts w:ascii="Times New Roman"/>
          <w:b w:val="false"/>
          <w:i w:val="false"/>
          <w:color w:val="000000"/>
          <w:sz w:val="28"/>
        </w:rPr>
        <w:t xml:space="preserve"> бар отбасыларға мемлекеттік жәрдемақылар тағайындау";</w:t>
      </w:r>
      <w:r>
        <w:br/>
      </w:r>
      <w:r>
        <w:rPr>
          <w:rFonts w:ascii="Times New Roman"/>
          <w:b w:val="false"/>
          <w:i w:val="false"/>
          <w:color w:val="000000"/>
          <w:sz w:val="28"/>
        </w:rPr>
        <w:t>
      </w:t>
      </w:r>
      <w:r>
        <w:rPr>
          <w:rFonts w:ascii="Times New Roman"/>
          <w:b w:val="false"/>
          <w:i w:val="false"/>
          <w:color w:val="000000"/>
          <w:sz w:val="28"/>
        </w:rPr>
        <w:t xml:space="preserve">6) </w:t>
      </w:r>
      <w:r>
        <w:rPr>
          <w:rFonts w:ascii="Times New Roman"/>
          <w:b w:val="false"/>
          <w:i w:val="false"/>
          <w:color w:val="000000"/>
          <w:sz w:val="28"/>
        </w:rPr>
        <w:t>"Жалғызілікті, жалғыз тұратын қарттарға</w:t>
      </w:r>
      <w:r>
        <w:rPr>
          <w:rFonts w:ascii="Times New Roman"/>
          <w:b w:val="false"/>
          <w:i w:val="false"/>
          <w:color w:val="000000"/>
          <w:sz w:val="28"/>
        </w:rPr>
        <w:t>, бөгде адамның күтіміне және жәрдеміне мұқтаж мүгедектерге және мүгедек балаларға үйде әлеуметтік қызмет көрсетуге құжаттарды ресімдеу";</w:t>
      </w:r>
      <w:r>
        <w:br/>
      </w:r>
      <w:r>
        <w:rPr>
          <w:rFonts w:ascii="Times New Roman"/>
          <w:b w:val="false"/>
          <w:i w:val="false"/>
          <w:color w:val="000000"/>
          <w:sz w:val="28"/>
        </w:rPr>
        <w:t>
      </w:t>
      </w:r>
      <w:r>
        <w:rPr>
          <w:rFonts w:ascii="Times New Roman"/>
          <w:b w:val="false"/>
          <w:i w:val="false"/>
          <w:color w:val="000000"/>
          <w:sz w:val="28"/>
        </w:rPr>
        <w:t xml:space="preserve">7) "Жергiлiктi өкiлді органдардың шешiмдерi бойынша </w:t>
      </w:r>
      <w:r>
        <w:rPr>
          <w:rFonts w:ascii="Times New Roman"/>
          <w:b w:val="false"/>
          <w:i w:val="false"/>
          <w:color w:val="000000"/>
          <w:sz w:val="28"/>
        </w:rPr>
        <w:t>мұқтаж азаматтардың</w:t>
      </w:r>
      <w:r>
        <w:rPr>
          <w:rFonts w:ascii="Times New Roman"/>
          <w:b w:val="false"/>
          <w:i w:val="false"/>
          <w:color w:val="000000"/>
          <w:sz w:val="28"/>
        </w:rPr>
        <w:t xml:space="preserve"> жекелеген санаттарына әлеуметтiк көмек тағайындау және төлеу";</w:t>
      </w:r>
      <w:r>
        <w:br/>
      </w:r>
      <w:r>
        <w:rPr>
          <w:rFonts w:ascii="Times New Roman"/>
          <w:b w:val="false"/>
          <w:i w:val="false"/>
          <w:color w:val="000000"/>
          <w:sz w:val="28"/>
        </w:rPr>
        <w:t>
      </w:t>
      </w:r>
      <w:r>
        <w:rPr>
          <w:rFonts w:ascii="Times New Roman"/>
          <w:b w:val="false"/>
          <w:i w:val="false"/>
          <w:color w:val="000000"/>
          <w:sz w:val="28"/>
        </w:rPr>
        <w:t xml:space="preserve">8) </w:t>
      </w:r>
      <w:r>
        <w:rPr>
          <w:rFonts w:ascii="Times New Roman"/>
          <w:b w:val="false"/>
          <w:i w:val="false"/>
          <w:color w:val="000000"/>
          <w:sz w:val="28"/>
        </w:rPr>
        <w:t>"Ауылдық жерде</w:t>
      </w:r>
      <w:r>
        <w:rPr>
          <w:rFonts w:ascii="Times New Roman"/>
          <w:b w:val="false"/>
          <w:i w:val="false"/>
          <w:color w:val="000000"/>
          <w:sz w:val="28"/>
        </w:rPr>
        <w:t xml:space="preserve"> тұратын әлеуметтік сала мамандарына отын сатып алу бойынша әлеуметтік көмек тағайындау";</w:t>
      </w:r>
      <w:r>
        <w:br/>
      </w:r>
      <w:r>
        <w:rPr>
          <w:rFonts w:ascii="Times New Roman"/>
          <w:b w:val="false"/>
          <w:i w:val="false"/>
          <w:color w:val="000000"/>
          <w:sz w:val="28"/>
        </w:rPr>
        <w:t>
      </w:t>
      </w:r>
      <w:r>
        <w:rPr>
          <w:rFonts w:ascii="Times New Roman"/>
          <w:b w:val="false"/>
          <w:i w:val="false"/>
          <w:color w:val="000000"/>
          <w:sz w:val="28"/>
        </w:rPr>
        <w:t xml:space="preserve">9) </w:t>
      </w:r>
      <w:r>
        <w:rPr>
          <w:rFonts w:ascii="Times New Roman"/>
          <w:b w:val="false"/>
          <w:i w:val="false"/>
          <w:color w:val="000000"/>
          <w:sz w:val="28"/>
        </w:rPr>
        <w:t>"Мемлекеттiк атаулы әлеуметтiк көмек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10) </w:t>
      </w:r>
      <w:r>
        <w:rPr>
          <w:rFonts w:ascii="Times New Roman"/>
          <w:b w:val="false"/>
          <w:i w:val="false"/>
          <w:color w:val="000000"/>
          <w:sz w:val="28"/>
        </w:rPr>
        <w:t>"Мүгедектерге кресло-арбаларды беру</w:t>
      </w:r>
      <w:r>
        <w:rPr>
          <w:rFonts w:ascii="Times New Roman"/>
          <w:b w:val="false"/>
          <w:i w:val="false"/>
          <w:color w:val="000000"/>
          <w:sz w:val="28"/>
        </w:rPr>
        <w:t xml:space="preserve"> үшін оларға құжаттарды ресімдеу"; </w:t>
      </w:r>
      <w:r>
        <w:br/>
      </w:r>
      <w:r>
        <w:rPr>
          <w:rFonts w:ascii="Times New Roman"/>
          <w:b w:val="false"/>
          <w:i w:val="false"/>
          <w:color w:val="000000"/>
          <w:sz w:val="28"/>
        </w:rPr>
        <w:t>
      </w:t>
      </w:r>
      <w:r>
        <w:rPr>
          <w:rFonts w:ascii="Times New Roman"/>
          <w:b w:val="false"/>
          <w:i w:val="false"/>
          <w:color w:val="000000"/>
          <w:sz w:val="28"/>
        </w:rPr>
        <w:t xml:space="preserve">11) </w:t>
      </w:r>
      <w:r>
        <w:rPr>
          <w:rFonts w:ascii="Times New Roman"/>
          <w:b w:val="false"/>
          <w:i w:val="false"/>
          <w:color w:val="000000"/>
          <w:sz w:val="28"/>
        </w:rPr>
        <w:t>"Қозғалуға қиындығы бар бірінші топтағы мүгедектерге</w:t>
      </w:r>
      <w:r>
        <w:rPr>
          <w:rFonts w:ascii="Times New Roman"/>
          <w:b w:val="false"/>
          <w:i w:val="false"/>
          <w:color w:val="000000"/>
          <w:sz w:val="28"/>
        </w:rPr>
        <w:t xml:space="preserve"> жеке көмекшінің және есту бойынша мүгедектерге қолмен көрсететін тіл маманының қызметтерін ұсыну үшін мүгедектерге құжаттарды ресімдеу";</w:t>
      </w:r>
      <w:r>
        <w:br/>
      </w:r>
      <w:r>
        <w:rPr>
          <w:rFonts w:ascii="Times New Roman"/>
          <w:b w:val="false"/>
          <w:i w:val="false"/>
          <w:color w:val="000000"/>
          <w:sz w:val="28"/>
        </w:rPr>
        <w:t>
      </w:t>
      </w:r>
      <w:r>
        <w:rPr>
          <w:rFonts w:ascii="Times New Roman"/>
          <w:b w:val="false"/>
          <w:i w:val="false"/>
          <w:color w:val="000000"/>
          <w:sz w:val="28"/>
        </w:rPr>
        <w:t xml:space="preserve">12) </w:t>
      </w:r>
      <w:r>
        <w:rPr>
          <w:rFonts w:ascii="Times New Roman"/>
          <w:b w:val="false"/>
          <w:i w:val="false"/>
          <w:color w:val="000000"/>
          <w:sz w:val="28"/>
        </w:rPr>
        <w:t>"Мүгедектерді санаторий-курорттық</w:t>
      </w:r>
      <w:r>
        <w:rPr>
          <w:rFonts w:ascii="Times New Roman"/>
          <w:b w:val="false"/>
          <w:i w:val="false"/>
          <w:color w:val="000000"/>
          <w:sz w:val="28"/>
        </w:rPr>
        <w:t xml:space="preserve"> емдеумен қамтамасыз ету үшiн оларға құжаттарды ресiмдеу";</w:t>
      </w:r>
      <w:r>
        <w:br/>
      </w:r>
      <w:r>
        <w:rPr>
          <w:rFonts w:ascii="Times New Roman"/>
          <w:b w:val="false"/>
          <w:i w:val="false"/>
          <w:color w:val="000000"/>
          <w:sz w:val="28"/>
        </w:rPr>
        <w:t>
      </w:t>
      </w:r>
      <w:r>
        <w:rPr>
          <w:rFonts w:ascii="Times New Roman"/>
          <w:b w:val="false"/>
          <w:i w:val="false"/>
          <w:color w:val="000000"/>
          <w:sz w:val="28"/>
        </w:rPr>
        <w:t xml:space="preserve">13) </w:t>
      </w:r>
      <w:r>
        <w:rPr>
          <w:rFonts w:ascii="Times New Roman"/>
          <w:b w:val="false"/>
          <w:i w:val="false"/>
          <w:color w:val="000000"/>
          <w:sz w:val="28"/>
        </w:rPr>
        <w:t>"Мемлекеттік бюджет қаражаты</w:t>
      </w:r>
      <w:r>
        <w:rPr>
          <w:rFonts w:ascii="Times New Roman"/>
          <w:b w:val="false"/>
          <w:i w:val="false"/>
          <w:color w:val="000000"/>
          <w:sz w:val="28"/>
        </w:rPr>
        <w:t xml:space="preserve"> есебінен қызмет көрсететін мемлекеттік және мемлекеттік емес медициналық-әлеуметтік мекемелерге (ұйымдарда) әлеуметтік қызмет көрсетуге арналған құжаттарды ресімдеу";</w:t>
      </w:r>
      <w:r>
        <w:br/>
      </w:r>
      <w:r>
        <w:rPr>
          <w:rFonts w:ascii="Times New Roman"/>
          <w:b w:val="false"/>
          <w:i w:val="false"/>
          <w:color w:val="000000"/>
          <w:sz w:val="28"/>
        </w:rPr>
        <w:t>
      </w:t>
      </w:r>
      <w:r>
        <w:rPr>
          <w:rFonts w:ascii="Times New Roman"/>
          <w:b w:val="false"/>
          <w:i w:val="false"/>
          <w:color w:val="000000"/>
          <w:sz w:val="28"/>
        </w:rPr>
        <w:t xml:space="preserve">14) "Өтініш берушінің (отбасының) атаулы әлеуметтік көмек алушыларға тиесілігін </w:t>
      </w:r>
      <w:r>
        <w:rPr>
          <w:rFonts w:ascii="Times New Roman"/>
          <w:b w:val="false"/>
          <w:i w:val="false"/>
          <w:color w:val="000000"/>
          <w:sz w:val="28"/>
        </w:rPr>
        <w:t>растайтын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15) </w:t>
      </w:r>
      <w:r>
        <w:rPr>
          <w:rFonts w:ascii="Times New Roman"/>
          <w:b w:val="false"/>
          <w:i w:val="false"/>
          <w:color w:val="000000"/>
          <w:sz w:val="28"/>
        </w:rPr>
        <w:t>"Адамдарға жұмыспен қамтуға</w:t>
      </w:r>
      <w:r>
        <w:rPr>
          <w:rFonts w:ascii="Times New Roman"/>
          <w:b w:val="false"/>
          <w:i w:val="false"/>
          <w:color w:val="000000"/>
          <w:sz w:val="28"/>
        </w:rPr>
        <w:t xml:space="preserve"> жәрдемдесудің белсенді нысандарына қатысуға жолдама беру" мемлекеттік қызметтерінің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2. Осы қаулы әділет органдарында мемлекеттік тіркелген күннен бастап күшіне енеді және алғаш ресми жарияланған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облыс әкімінің орынбасары Ғани Қалыбайұлы Сәдібековке жүктелсін.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мемлекеттік қызмет көрсету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мекенжайлары осы "Семей ядролық сынақ полигонында ядролық сынақтардың салдарынан зардап шеккен азаматтарды тіркеу және есепке алу"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 Тараз қаласы және аудандық жұмыспен қамту және әлеуметтік бағдарламалар бөлімдері (бұдан әрі – арнайы комиссияның жұмыс органы) ұсынады.</w:t>
      </w:r>
      <w:r>
        <w:br/>
      </w:r>
      <w:r>
        <w:rPr>
          <w:rFonts w:ascii="Times New Roman"/>
          <w:b w:val="false"/>
          <w:i w:val="false"/>
          <w:color w:val="000000"/>
          <w:sz w:val="28"/>
        </w:rPr>
        <w:t xml:space="preserve">
      Сондай-ақ мемлекеттік қызмет баламалы негізде халыққа қызмет көрсету орталықтары (бұдан әрі–орталық) арқылы ұсынылады. Орталықтардың мекенжайлары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11-бабы</w:t>
      </w:r>
      <w:r>
        <w:rPr>
          <w:rFonts w:ascii="Times New Roman"/>
          <w:b w:val="false"/>
          <w:i w:val="false"/>
          <w:color w:val="000000"/>
          <w:sz w:val="28"/>
        </w:rPr>
        <w:t xml:space="preserve">,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"Семей ядролық сынақ полигонында ядролық сынақтардың салдарынан зардап шеккен азаматтарды тіркеу және есепке алу" мемлекеттік кызмет стандарты (бұдан әрі – Стандарт), және Қазақстан Республикасы Үкіметінің 2006 жылғы 20 ақпандағы </w:t>
      </w:r>
      <w:r>
        <w:rPr>
          <w:rFonts w:ascii="Times New Roman"/>
          <w:b w:val="false"/>
          <w:i w:val="false"/>
          <w:color w:val="000000"/>
          <w:sz w:val="28"/>
        </w:rPr>
        <w:t>№ 110</w:t>
      </w:r>
      <w:r>
        <w:rPr>
          <w:rFonts w:ascii="Times New Roman"/>
          <w:b w:val="false"/>
          <w:i w:val="false"/>
          <w:color w:val="000000"/>
          <w:sz w:val="28"/>
        </w:rPr>
        <w:t xml:space="preserve"> қаулысымен бекітілген Семей ядролық сынақ полигонындағы ядролық сынақтардың салдарынан зардап шеккен азаматтарды тіркеу, оларға біржолғы мемлекеттік ақшалай өтемақы төлеу қағидасының 2-тарауы негізінде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мынадай жеке тұлғаларға (бұдан әрі – тұтынушылар):</w:t>
      </w:r>
      <w:r>
        <w:br/>
      </w:r>
      <w:r>
        <w:rPr>
          <w:rFonts w:ascii="Times New Roman"/>
          <w:b w:val="false"/>
          <w:i w:val="false"/>
          <w:color w:val="000000"/>
          <w:sz w:val="28"/>
        </w:rPr>
        <w:t>
      әуеде және жер үстiнде ядролық жарылыстар жасаған кезеңде (1949-1965 жылдары) радиоактивтi заттармен ластануға ұшыраған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1966 жылдан 1990 жылғы 1 қаңтарға дейiнгi аралықта жерасты ядролық жарылыстарын жасау кезеңiнде осы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мерзiмдi) өткерген азаматтарға;</w:t>
      </w:r>
      <w:r>
        <w:br/>
      </w:r>
      <w:r>
        <w:rPr>
          <w:rFonts w:ascii="Times New Roman"/>
          <w:b w:val="false"/>
          <w:i w:val="false"/>
          <w:color w:val="000000"/>
          <w:sz w:val="28"/>
        </w:rPr>
        <w:t>
      осы тармақтың екiншi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себепті байланыстар анықталған ретте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 тұтынушы қажетті құжаттарды тапсырғаннан бастап:</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w:t>
      </w:r>
      <w:r>
        <w:rPr>
          <w:rFonts w:ascii="Times New Roman"/>
          <w:b w:val="false"/>
          <w:i w:val="false"/>
          <w:color w:val="000000"/>
          <w:sz w:val="28"/>
        </w:rPr>
        <w:t>3) тұтынушы өтініш берген күні сол жерде көрсетілетін мемлекеттік қызмет тұтынушысына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әрі–хабарлама) не мемлекеттік қызмет көрсетуден бас тарту туралы қағаз тасығыштағы дәлелді жауап болып табылады.</w:t>
      </w:r>
      <w:r>
        <w:br/>
      </w:r>
      <w:r>
        <w:rPr>
          <w:rFonts w:ascii="Times New Roman"/>
          <w:b w:val="false"/>
          <w:i w:val="false"/>
          <w:color w:val="000000"/>
          <w:sz w:val="28"/>
        </w:rPr>
        <w:t>
</w:t>
      </w:r>
    </w:p>
    <w:bookmarkStart w:name="z31" w:id="0"/>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0"/>
    <w:p>
      <w:pPr>
        <w:spacing w:after="0"/>
        <w:ind w:left="0"/>
        <w:jc w:val="left"/>
      </w:pPr>
      <w:r>
        <w:rPr>
          <w:rFonts w:ascii="Times New Roman"/>
          <w:b w:val="false"/>
          <w:i w:val="false"/>
          <w:color w:val="000000"/>
          <w:sz w:val="28"/>
        </w:rPr>
        <w:t xml:space="preserve">      8. Мемлекеттік қызмет көрсету тәртібі туралы толық ақпарат Қазақстан Республикасы Еңбек және халықты әлеуметтік қорғау министрлігінің http://www.enbek.gov.kz, Жамбыл облыстық әкімдігінің http://www.zhambyl.kz, интернет-ресурсында, арнайы комиссияның жұмыс органдарының, орталықтардың стенділерінде, ресми ақпарат көздерінде орналастырылады, сондай-ақ нөмірлері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орталықтардың ақпараттық-анықтамалық қызметтерінің телефондары арқылы алуға болады.</w:t>
      </w:r>
      <w:r>
        <w:br/>
      </w:r>
      <w:r>
        <w:rPr>
          <w:rFonts w:ascii="Times New Roman"/>
          <w:b w:val="false"/>
          <w:i w:val="false"/>
          <w:color w:val="000000"/>
          <w:sz w:val="28"/>
        </w:rPr>
        <w:t>
      </w:t>
      </w:r>
      <w:r>
        <w:rPr>
          <w:rFonts w:ascii="Times New Roman"/>
          <w:b w:val="false"/>
          <w:i w:val="false"/>
          <w:color w:val="000000"/>
          <w:sz w:val="28"/>
        </w:rPr>
        <w:t>9. Арнайы комиссияның жұмыс органының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w:t>
      </w:r>
      <w:r>
        <w:rPr>
          <w:rFonts w:ascii="Times New Roman"/>
          <w:b w:val="false"/>
          <w:i w:val="false"/>
          <w:color w:val="000000"/>
          <w:sz w:val="28"/>
        </w:rPr>
        <w:t>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сағат 9.00-ден 20.00-ге дейін үзіліссіз, орталықтың филиалдары мен өкілдіктерінде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жағдайда бас тартылады </w:t>
      </w:r>
      <w:r>
        <w:br/>
      </w:r>
      <w:r>
        <w:rPr>
          <w:rFonts w:ascii="Times New Roman"/>
          <w:b w:val="false"/>
          <w:i w:val="false"/>
          <w:color w:val="000000"/>
          <w:sz w:val="28"/>
        </w:rPr>
        <w:t>
</w:t>
      </w:r>
    </w:p>
    <w:bookmarkStart w:name="z35" w:id="1"/>
    <w:p>
      <w:pPr>
        <w:spacing w:after="0"/>
        <w:ind w:left="0"/>
        <w:jc w:val="left"/>
      </w:pPr>
      <w:r>
        <w:rPr>
          <w:rFonts w:ascii="Times New Roman"/>
          <w:b/>
          <w:i w:val="false"/>
          <w:color w:val="000000"/>
        </w:rPr>
        <w:t xml:space="preserve"> 3. Мемлекеттік қызметті көрсету процесіндегі іс-әрекеттер тәртібінің сипаттамасы.</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барлық қажетті құжаттарды тапсырғаннан кейін тұтынушыға:</w:t>
      </w:r>
      <w:r>
        <w:br/>
      </w:r>
      <w:r>
        <w:rPr>
          <w:rFonts w:ascii="Times New Roman"/>
          <w:b w:val="false"/>
          <w:i w:val="false"/>
          <w:color w:val="000000"/>
          <w:sz w:val="28"/>
        </w:rPr>
        <w:t>
      </w:t>
      </w:r>
      <w:r>
        <w:rPr>
          <w:rFonts w:ascii="Times New Roman"/>
          <w:b w:val="false"/>
          <w:i w:val="false"/>
          <w:color w:val="000000"/>
          <w:sz w:val="28"/>
        </w:rPr>
        <w:t>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w:t>
      </w:r>
      <w:r>
        <w:rPr>
          <w:rFonts w:ascii="Times New Roman"/>
          <w:b w:val="false"/>
          <w:i w:val="false"/>
          <w:color w:val="000000"/>
          <w:sz w:val="28"/>
        </w:rPr>
        <w:t>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12. Семей ядролық сынақ полигонындағы ядролық сынақтардың салдарынан зардап шеккен Қазақстан Республикасының азаматтарын тіркеу не тіркеуден бас тарту туралы шешім қабылдау жөнінде хабарлама беру:</w:t>
      </w:r>
      <w:r>
        <w:br/>
      </w:r>
      <w:r>
        <w:rPr>
          <w:rFonts w:ascii="Times New Roman"/>
          <w:b w:val="false"/>
          <w:i w:val="false"/>
          <w:color w:val="000000"/>
          <w:sz w:val="28"/>
        </w:rPr>
        <w:t>
      арнайы комиссияның жұмыс органына жүгінген кезде тұтынушының арнайы комиссияның жұмыс органына өзі келуі арқылы;</w:t>
      </w:r>
      <w:r>
        <w:br/>
      </w:r>
      <w:r>
        <w:rPr>
          <w:rFonts w:ascii="Times New Roman"/>
          <w:b w:val="false"/>
          <w:i w:val="false"/>
          <w:color w:val="000000"/>
          <w:sz w:val="28"/>
        </w:rPr>
        <w:t>
      орталыққа өзі барған кезде қолхат негізінде онда көрсетілген мерзімде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арнайы комиссияның жұмыс органының маманы;</w:t>
      </w:r>
      <w:r>
        <w:br/>
      </w:r>
      <w:r>
        <w:rPr>
          <w:rFonts w:ascii="Times New Roman"/>
          <w:b w:val="false"/>
          <w:i w:val="false"/>
          <w:color w:val="000000"/>
          <w:sz w:val="28"/>
        </w:rPr>
        <w:t>
      </w:t>
      </w:r>
      <w:r>
        <w:rPr>
          <w:rFonts w:ascii="Times New Roman"/>
          <w:b w:val="false"/>
          <w:i w:val="false"/>
          <w:color w:val="000000"/>
          <w:sz w:val="28"/>
        </w:rPr>
        <w:t>2) арнайы комиссияның жұмыс органының жетекшісі;</w:t>
      </w:r>
      <w:r>
        <w:br/>
      </w:r>
      <w:r>
        <w:rPr>
          <w:rFonts w:ascii="Times New Roman"/>
          <w:b w:val="false"/>
          <w:i w:val="false"/>
          <w:color w:val="000000"/>
          <w:sz w:val="28"/>
        </w:rPr>
        <w:t>
      </w:t>
      </w:r>
      <w:r>
        <w:rPr>
          <w:rFonts w:ascii="Times New Roman"/>
          <w:b w:val="false"/>
          <w:i w:val="false"/>
          <w:color w:val="000000"/>
          <w:sz w:val="28"/>
        </w:rPr>
        <w:t>3) арнайы комиссия.</w:t>
      </w:r>
      <w:r>
        <w:br/>
      </w:r>
      <w:r>
        <w:rPr>
          <w:rFonts w:ascii="Times New Roman"/>
          <w:b w:val="false"/>
          <w:i w:val="false"/>
          <w:color w:val="000000"/>
          <w:sz w:val="28"/>
        </w:rPr>
        <w:t>
      </w:t>
      </w:r>
      <w:r>
        <w:rPr>
          <w:rFonts w:ascii="Times New Roman"/>
          <w:b w:val="false"/>
          <w:i w:val="false"/>
          <w:color w:val="000000"/>
          <w:sz w:val="28"/>
        </w:rPr>
        <w:t>14. Орталыққа өтінген кезде мемлекеттік қызметті көрсету прцессінде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құжаттарды қабылдау бойынша орталық инспекторы;</w:t>
      </w:r>
      <w:r>
        <w:br/>
      </w:r>
      <w:r>
        <w:rPr>
          <w:rFonts w:ascii="Times New Roman"/>
          <w:b w:val="false"/>
          <w:i w:val="false"/>
          <w:color w:val="000000"/>
          <w:sz w:val="28"/>
        </w:rPr>
        <w:t>
      </w:t>
      </w:r>
      <w:r>
        <w:rPr>
          <w:rFonts w:ascii="Times New Roman"/>
          <w:b w:val="false"/>
          <w:i w:val="false"/>
          <w:color w:val="000000"/>
          <w:sz w:val="28"/>
        </w:rPr>
        <w:t>2) жинақтаушы секторының орталық инспекторы;</w:t>
      </w:r>
      <w:r>
        <w:br/>
      </w:r>
      <w:r>
        <w:rPr>
          <w:rFonts w:ascii="Times New Roman"/>
          <w:b w:val="false"/>
          <w:i w:val="false"/>
          <w:color w:val="000000"/>
          <w:sz w:val="28"/>
        </w:rPr>
        <w:t>
      </w:t>
      </w:r>
      <w:r>
        <w:rPr>
          <w:rFonts w:ascii="Times New Roman"/>
          <w:b w:val="false"/>
          <w:i w:val="false"/>
          <w:color w:val="000000"/>
          <w:sz w:val="28"/>
        </w:rPr>
        <w:t>3) орталықтың бөлім бастығы;</w:t>
      </w:r>
      <w:r>
        <w:br/>
      </w:r>
      <w:r>
        <w:rPr>
          <w:rFonts w:ascii="Times New Roman"/>
          <w:b w:val="false"/>
          <w:i w:val="false"/>
          <w:color w:val="000000"/>
          <w:sz w:val="28"/>
        </w:rPr>
        <w:t>
      </w:t>
      </w:r>
      <w:r>
        <w:rPr>
          <w:rFonts w:ascii="Times New Roman"/>
          <w:b w:val="false"/>
          <w:i w:val="false"/>
          <w:color w:val="000000"/>
          <w:sz w:val="28"/>
        </w:rPr>
        <w:t>4) арнайы комиссияның жұмыс органының маманы;</w:t>
      </w:r>
      <w:r>
        <w:br/>
      </w:r>
      <w:r>
        <w:rPr>
          <w:rFonts w:ascii="Times New Roman"/>
          <w:b w:val="false"/>
          <w:i w:val="false"/>
          <w:color w:val="000000"/>
          <w:sz w:val="28"/>
        </w:rPr>
        <w:t>
      </w:t>
      </w:r>
      <w:r>
        <w:rPr>
          <w:rFonts w:ascii="Times New Roman"/>
          <w:b w:val="false"/>
          <w:i w:val="false"/>
          <w:color w:val="000000"/>
          <w:sz w:val="28"/>
        </w:rPr>
        <w:t>5) арнайы комиссияның жұмыс органының жетекшісі;</w:t>
      </w:r>
      <w:r>
        <w:br/>
      </w:r>
      <w:r>
        <w:rPr>
          <w:rFonts w:ascii="Times New Roman"/>
          <w:b w:val="false"/>
          <w:i w:val="false"/>
          <w:color w:val="000000"/>
          <w:sz w:val="28"/>
        </w:rPr>
        <w:t>
      </w:t>
      </w:r>
      <w:r>
        <w:rPr>
          <w:rFonts w:ascii="Times New Roman"/>
          <w:b w:val="false"/>
          <w:i w:val="false"/>
          <w:color w:val="000000"/>
          <w:sz w:val="28"/>
        </w:rPr>
        <w:t>6) арнайы комиссия.</w:t>
      </w:r>
      <w:r>
        <w:br/>
      </w:r>
      <w:r>
        <w:rPr>
          <w:rFonts w:ascii="Times New Roman"/>
          <w:b w:val="false"/>
          <w:i w:val="false"/>
          <w:color w:val="000000"/>
          <w:sz w:val="28"/>
        </w:rPr>
        <w:t>
      </w:t>
      </w:r>
      <w:r>
        <w:rPr>
          <w:rFonts w:ascii="Times New Roman"/>
          <w:b w:val="false"/>
          <w:i w:val="false"/>
          <w:color w:val="000000"/>
          <w:sz w:val="28"/>
        </w:rPr>
        <w:t xml:space="preserve">15.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xml:space="preserve">16.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 зардап</w:t>
            </w:r>
            <w:r>
              <w:br/>
            </w:r>
            <w:r>
              <w:rPr>
                <w:rFonts w:ascii="Times New Roman"/>
                <w:b w:val="false"/>
                <w:i w:val="false"/>
                <w:color w:val="000000"/>
                <w:sz w:val="20"/>
              </w:rPr>
              <w:t>шеккен азаматтарды тіркеу және есепке алу"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1160"/>
        <w:gridCol w:w="4163"/>
        <w:gridCol w:w="2213"/>
        <w:gridCol w:w="4396"/>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Қала коды және телефон нөмірі </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Сарыкемер ауылы, Байзақ батыр көшесі, 112 ozsp_baizak@mail.ru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Аса ауылы, Абай көшесі, 121 mariah_1@mail.ru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Б.Момышұлы ауылы, Жамбыл көшесі, 1 juali_sobes@mail.ru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Қордай ауылы, Белашев көшесі, 3 utzsnkorday@mail.ru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Рысқұлов ауданы, Құлан ауылы, Жібек жолы көшесі, 61 kulan_sobes@mail.ru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Мерке ауылы, Ысмайылов көшесі, 157 mozsp@mail.kz</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Мойынқұм ауылы, Көшенов көшесі, 10 moinkumsobes@mail.ru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Қаратау қаласы, Шейна көшесі, 47а otzsp_karatau@mail.ru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Жаңатас қаласы, 4-шағын аудан, 31 otdelzan@mail.ru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Төле би ауылы, Егенберді көшесі, 2 shuozsp@mail.ru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Рысбек батыр көшесінің, 1 бұрылысы, 14 sobes-taraz@mail.ru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 зардап</w:t>
            </w:r>
            <w:r>
              <w:br/>
            </w:r>
            <w:r>
              <w:rPr>
                <w:rFonts w:ascii="Times New Roman"/>
                <w:b w:val="false"/>
                <w:i w:val="false"/>
                <w:color w:val="000000"/>
                <w:sz w:val="20"/>
              </w:rPr>
              <w:t>шеккен азаматтарды тіркеу және есепке алу"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орталықтарының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3933"/>
        <w:gridCol w:w="1816"/>
        <w:gridCol w:w="6070"/>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заңды атауы</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тұлғаның мекен-жайы</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Телефондар</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Тараз қалалық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Қолбасшы. Койгелді көшесі № 158 "а"</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1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Сатпаев көшесі, 1 "б"</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2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Талас мөлтек ауданы, 2</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3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Абай даңғылы 232</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Байзақ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Сарыкемер ауылы, Медеуов көшесі 33</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8(72637) 2-28-04</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Жамбыл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Аса ауылы, Абай көшесі 127</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8(72633) 2-11-99</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Жуалы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Б.Момышұлы ауылы, Сауранбекұлы көшесі 49</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8(72635) 5-02-46</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Қордай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ауылы, Домалак ана көшесі, 215</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Меркі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ауылы, Исмаилов көшесі 232</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Мойынқұм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Мойынқум ауылы, Қайрат Рысқұлбеков көшесі 215</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Сарысу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Жаңатас қаласы, Жібек жолы көшесі 1</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Талас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Қаратау қаласы, Молдағұлова көшесі 51</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Т.Рысқұлов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Құлан ауылы, Жібек жолы көшесі 71</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Шу аудандық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 Автобазовсая көшесі 1</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Гродеково селолық бөлімі</w:t>
            </w: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Гродеково ауылы, Мир көшесі 88</w:t>
            </w:r>
            <w:r>
              <w:br/>
            </w:r>
            <w:r>
              <w:rPr>
                <w:rFonts w:ascii="Times New Roman"/>
                <w:b w:val="false"/>
                <w:i w:val="false"/>
                <w:color w:val="000000"/>
                <w:sz w:val="20"/>
              </w:rPr>
              <w:t>
</w:t>
            </w:r>
          </w:p>
        </w:tc>
        <w:tc>
          <w:tcPr>
            <w:tcW w:w="6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3-16-76,8 (7262) 51-23-24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w:t>
            </w:r>
            <w:r>
              <w:br/>
            </w:r>
            <w:r>
              <w:rPr>
                <w:rFonts w:ascii="Times New Roman"/>
                <w:b w:val="false"/>
                <w:i w:val="false"/>
                <w:color w:val="000000"/>
                <w:sz w:val="20"/>
              </w:rPr>
              <w:t>сынақтардың салдарынан зардап шеккен</w:t>
            </w:r>
            <w:r>
              <w:br/>
            </w:r>
            <w:r>
              <w:rPr>
                <w:rFonts w:ascii="Times New Roman"/>
                <w:b w:val="false"/>
                <w:i w:val="false"/>
                <w:color w:val="000000"/>
                <w:sz w:val="20"/>
              </w:rPr>
              <w:t>азаматтарды тіркеу және есепке алу"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1 Кесте. Уәкілетті органға өтінген кезде құрылымдық-функционалдық бірліктерінің іс-әрекеттер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2286"/>
        <w:gridCol w:w="2289"/>
        <w:gridCol w:w="4782"/>
        <w:gridCol w:w="2291"/>
      </w:tblGrid>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маманы.</w:t>
            </w: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маманы.</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Арнайы комиссияға жолдау</w:t>
            </w: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Тұтынушыға мемлекеттік қызмет ұсыну (ұсынудан бас тарту) туралы шешім қабылдау, жеңілдіктер мен өтемақыға құқығын растайтын куәлік беру</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дәлелді жауапты дайындау</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w:t>
            </w: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Тұтынушыға мемлекеттік қызмет ұсыну немесе ұсынудан бас тарту туралы шешім, жеңілдіктер мен өтемақыға құқығын растайтын куәлік беру</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дәлелді жауап</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күнтізбелік күн</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күнтізбелік күн</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 </w:t>
            </w: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4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кестенің жалғасы: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
        <w:gridCol w:w="2291"/>
        <w:gridCol w:w="7059"/>
        <w:gridCol w:w="2296"/>
      </w:tblGrid>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7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7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жетекшісі.</w:t>
            </w:r>
            <w:r>
              <w:br/>
            </w:r>
            <w:r>
              <w:rPr>
                <w:rFonts w:ascii="Times New Roman"/>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маманы.</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7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Семей ядролық сынақ полигонындағы ядролық сынақтардың салдарынан зардап шеккен Қазақстан Республикасы-ның азаматтарын тіркеу және есепке алу туралы хабарламаға немесе мемлекеттік қызмет көрсетуден бас тарту туралы дәлелді жауапқа қол қояды</w:t>
            </w:r>
            <w:r>
              <w:br/>
            </w:r>
            <w:r>
              <w:rPr>
                <w:rFonts w:ascii="Times New Roman"/>
                <w:b w:val="false"/>
                <w:i w:val="false"/>
                <w:color w:val="000000"/>
                <w:sz w:val="20"/>
              </w:rPr>
              <w:t>
</w:t>
            </w:r>
          </w:p>
        </w:tc>
        <w:tc>
          <w:tcPr>
            <w:tcW w:w="2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қызмет көрсетуден бас тарту туралы дәлелді жауапты тұтынушыға беру</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7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 ұсыну (ұсынудан бас тарту) туралы хабарлама</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7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күнтізбелік күн</w:t>
            </w:r>
            <w:r>
              <w:br/>
            </w:r>
            <w:r>
              <w:rPr>
                <w:rFonts w:ascii="Times New Roman"/>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7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5 </w:t>
            </w:r>
            <w:r>
              <w:br/>
            </w:r>
            <w:r>
              <w:rPr>
                <w:rFonts w:ascii="Times New Roman"/>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56" w:id="2"/>
    <w:p>
      <w:pPr>
        <w:spacing w:after="0"/>
        <w:ind w:left="0"/>
        <w:jc w:val="left"/>
      </w:pPr>
      <w:r>
        <w:rPr>
          <w:rFonts w:ascii="Times New Roman"/>
          <w:b/>
          <w:i w:val="false"/>
          <w:color w:val="000000"/>
        </w:rPr>
        <w:t xml:space="preserve"> 2 Кесте. Орталыққа өтінген кезде құрылымдық-функционалдық бірліктерінің іс-әрекеттерінің сипаттамасы</w:t>
      </w:r>
    </w:p>
    <w:bookmarkEnd w:id="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8"/>
        <w:gridCol w:w="2025"/>
        <w:gridCol w:w="1403"/>
        <w:gridCol w:w="2028"/>
        <w:gridCol w:w="2028"/>
        <w:gridCol w:w="4238"/>
      </w:tblGrid>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бойынша орталық инспекторы</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маманы.</w:t>
            </w:r>
            <w:r>
              <w:br/>
            </w:r>
            <w:r>
              <w:rPr>
                <w:rFonts w:ascii="Times New Roman"/>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w:t>
            </w:r>
            <w:r>
              <w:br/>
            </w:r>
            <w:r>
              <w:rPr>
                <w:rFonts w:ascii="Times New Roman"/>
                <w:b w:val="false"/>
                <w:i w:val="false"/>
                <w:color w:val="000000"/>
                <w:sz w:val="20"/>
              </w:rPr>
              <w:t>
</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 Арнайы комиссияның жұмыс органына тапсыру</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Арнайы комиссияға жолдау</w:t>
            </w:r>
            <w:r>
              <w:br/>
            </w:r>
            <w:r>
              <w:rPr>
                <w:rFonts w:ascii="Times New Roman"/>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Тұтынушыға мемлекеттік қызмет ұсыну (ұсынудан бас тарту) туралы шешім қабылдау, жеңілдіктер мен өтемақыға құқығын растайтын куәлік беру</w:t>
            </w:r>
            <w:r>
              <w:br/>
            </w:r>
            <w:r>
              <w:rPr>
                <w:rFonts w:ascii="Times New Roman"/>
                <w:b w:val="false"/>
                <w:i w:val="false"/>
                <w:color w:val="000000"/>
                <w:sz w:val="20"/>
              </w:rPr>
              <w:t>
</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қолхат</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органына тапсыру</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w:t>
            </w:r>
            <w:r>
              <w:br/>
            </w:r>
            <w:r>
              <w:rPr>
                <w:rFonts w:ascii="Times New Roman"/>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Тұтынушыға мемлекеттік қызмет ұсыну немесе ұсынудан бас тарту туралы шешім, жеңілдіктер мен өтемақыға құқығын растайтын куәлік беру</w:t>
            </w:r>
            <w:r>
              <w:br/>
            </w:r>
            <w:r>
              <w:rPr>
                <w:rFonts w:ascii="Times New Roman"/>
                <w:b w:val="false"/>
                <w:i w:val="false"/>
                <w:color w:val="000000"/>
                <w:sz w:val="20"/>
              </w:rPr>
              <w:t>
</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күнтізбелік күн</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күнтізбелік күн</w:t>
            </w:r>
            <w:r>
              <w:br/>
            </w:r>
            <w:r>
              <w:rPr>
                <w:rFonts w:ascii="Times New Roman"/>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 күнтізбелік күн</w:t>
            </w:r>
            <w:r>
              <w:br/>
            </w:r>
            <w:r>
              <w:rPr>
                <w:rFonts w:ascii="Times New Roman"/>
                <w:b w:val="false"/>
                <w:i w:val="false"/>
                <w:color w:val="000000"/>
                <w:sz w:val="20"/>
              </w:rPr>
              <w:t>
</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кестенің жалғасы: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
        <w:gridCol w:w="1973"/>
        <w:gridCol w:w="1976"/>
        <w:gridCol w:w="5811"/>
        <w:gridCol w:w="1977"/>
      </w:tblGrid>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маманы.</w:t>
            </w:r>
            <w:r>
              <w:br/>
            </w:r>
            <w:r>
              <w:rPr>
                <w:rFonts w:ascii="Times New Roman"/>
                <w:b w:val="false"/>
                <w:i w:val="false"/>
                <w:color w:val="000000"/>
                <w:sz w:val="20"/>
              </w:rPr>
              <w:t>
</w:t>
            </w:r>
          </w:p>
        </w:tc>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Арнайы комиссияның жұмыс органының жетекшісі.</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Жинақтаушы секторының орталық инспекторы</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дәлелді жауапты дайындау</w:t>
            </w:r>
            <w:r>
              <w:br/>
            </w:r>
            <w:r>
              <w:rPr>
                <w:rFonts w:ascii="Times New Roman"/>
                <w:b w:val="false"/>
                <w:i w:val="false"/>
                <w:color w:val="000000"/>
                <w:sz w:val="20"/>
              </w:rPr>
              <w:t>
</w:t>
            </w:r>
          </w:p>
        </w:tc>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Семей ядролық сынақ полигонындағы ядролық сынақтардың салдарынан зардап шеккен Қазақстан Республикасының азаматтарын тіркеу және есепке алу туралы хабарламаға немесе мемлекеттік қызмет көрсетуден бас тарту туралы дәлелді жауапқа қол қояды</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қызмет көрсетуден бас тарту туралы дәлелді жауапты тұтынушыға беру</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дәлелді жауап</w:t>
            </w:r>
            <w:r>
              <w:br/>
            </w:r>
            <w:r>
              <w:rPr>
                <w:rFonts w:ascii="Times New Roman"/>
                <w:b w:val="false"/>
                <w:i w:val="false"/>
                <w:color w:val="000000"/>
                <w:sz w:val="20"/>
              </w:rPr>
              <w:t>
</w:t>
            </w:r>
          </w:p>
        </w:tc>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 ұсыну (ұсынудан бас тарту) туралы хабарлама</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күнтізбелік күн</w:t>
            </w:r>
            <w:r>
              <w:br/>
            </w:r>
            <w:r>
              <w:rPr>
                <w:rFonts w:ascii="Times New Roman"/>
                <w:b w:val="false"/>
                <w:i w:val="false"/>
                <w:color w:val="000000"/>
                <w:sz w:val="20"/>
              </w:rPr>
              <w:t>
</w:t>
            </w:r>
          </w:p>
        </w:tc>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күнтізбелік күн</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w:t>
            </w:r>
            <w:r>
              <w:br/>
            </w:r>
            <w:r>
              <w:rPr>
                <w:rFonts w:ascii="Times New Roman"/>
                <w:b w:val="false"/>
                <w:i w:val="false"/>
                <w:color w:val="000000"/>
                <w:sz w:val="20"/>
              </w:rPr>
              <w:t>сынақтардың салдарынан зардап шеккен</w:t>
            </w:r>
            <w:r>
              <w:br/>
            </w:r>
            <w:r>
              <w:rPr>
                <w:rFonts w:ascii="Times New Roman"/>
                <w:b w:val="false"/>
                <w:i w:val="false"/>
                <w:color w:val="000000"/>
                <w:sz w:val="20"/>
              </w:rPr>
              <w:t>азаматтарды тіркеу және есепке алу"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897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897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"Жұмыссыз азаматтарды тіркеу және есепке қою" мемлекеттік қызмет көрсету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"Жұмыссыз азаматтарды тіркеу және есепке қою" мемлекеттік қызмет мекен-жайы осы регламентінде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көрсетiлген Жамбыл облысының аудандары және Тараз қаласы жұмыспен қамту және әлеуметтік бағдарламалар бөлімдерімен (бұдан әрі- уәкілетті орган) көрсетіледі.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15-бабына</w:t>
      </w:r>
      <w:r>
        <w:rPr>
          <w:rFonts w:ascii="Times New Roman"/>
          <w:b w:val="false"/>
          <w:i w:val="false"/>
          <w:color w:val="000000"/>
          <w:sz w:val="28"/>
        </w:rPr>
        <w:t xml:space="preserve">,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"Жергілікті атқару органдар көрсететін әлеуметтік қорғау саласындағы мемлекеттік қызметтердің стандарттарын бекіту туралы" қаулымен бекітілген "Жұмыссыз азаматтарды тіркеу және есепке қою" мемлекеттік қызмет стандартына сәйкес көрсетіледі.</w:t>
      </w:r>
      <w:r>
        <w:br/>
      </w:r>
      <w:r>
        <w:rPr>
          <w:rFonts w:ascii="Times New Roman"/>
          <w:b w:val="false"/>
          <w:i w:val="false"/>
          <w:color w:val="000000"/>
          <w:sz w:val="28"/>
        </w:rPr>
        <w:t>
      </w:t>
      </w:r>
      <w:r>
        <w:rPr>
          <w:rFonts w:ascii="Times New Roman"/>
          <w:b w:val="false"/>
          <w:i w:val="false"/>
          <w:color w:val="000000"/>
          <w:sz w:val="28"/>
        </w:rPr>
        <w:t xml:space="preserve">4. Мемлекеттiк қызмет Стандарттың </w:t>
      </w:r>
      <w:r>
        <w:rPr>
          <w:rFonts w:ascii="Times New Roman"/>
          <w:b w:val="false"/>
          <w:i w:val="false"/>
          <w:color w:val="000000"/>
          <w:sz w:val="28"/>
        </w:rPr>
        <w:t>6 тармағында</w:t>
      </w:r>
      <w:r>
        <w:rPr>
          <w:rFonts w:ascii="Times New Roman"/>
          <w:b w:val="false"/>
          <w:i w:val="false"/>
          <w:color w:val="000000"/>
          <w:sz w:val="28"/>
        </w:rPr>
        <w:t xml:space="preserve"> көрсетілген жеке тұлғаларға (бұдан әрi – тұтынушы) көрсетiледi.</w:t>
      </w:r>
      <w:r>
        <w:br/>
      </w:r>
      <w:r>
        <w:rPr>
          <w:rFonts w:ascii="Times New Roman"/>
          <w:b w:val="false"/>
          <w:i w:val="false"/>
          <w:color w:val="000000"/>
          <w:sz w:val="28"/>
        </w:rPr>
        <w:t>
      </w:t>
      </w:r>
      <w:r>
        <w:rPr>
          <w:rFonts w:ascii="Times New Roman"/>
          <w:b w:val="false"/>
          <w:i w:val="false"/>
          <w:color w:val="000000"/>
          <w:sz w:val="28"/>
        </w:rPr>
        <w:t>5. Мемлекеттiк қызмет көрсету мерзiмi.</w:t>
      </w:r>
      <w:r>
        <w:br/>
      </w:r>
      <w:r>
        <w:rPr>
          <w:rFonts w:ascii="Times New Roman"/>
          <w:b w:val="false"/>
          <w:i w:val="false"/>
          <w:color w:val="000000"/>
          <w:sz w:val="28"/>
        </w:rPr>
        <w:t>
      </w:t>
      </w:r>
      <w:r>
        <w:rPr>
          <w:rFonts w:ascii="Times New Roman"/>
          <w:b w:val="false"/>
          <w:i w:val="false"/>
          <w:color w:val="000000"/>
          <w:sz w:val="28"/>
        </w:rPr>
        <w:t>1) мемлекеттiк қызмет көрсету мерзiмi қажеттi құжаттарды тапсырған сәттен бастап он жұмыс күнінен кешіктірілмейді;</w:t>
      </w:r>
      <w:r>
        <w:br/>
      </w:r>
      <w:r>
        <w:rPr>
          <w:rFonts w:ascii="Times New Roman"/>
          <w:b w:val="false"/>
          <w:i w:val="false"/>
          <w:color w:val="000000"/>
          <w:sz w:val="28"/>
        </w:rPr>
        <w:t>
      </w:t>
      </w:r>
      <w:r>
        <w:rPr>
          <w:rFonts w:ascii="Times New Roman"/>
          <w:b w:val="false"/>
          <w:i w:val="false"/>
          <w:color w:val="000000"/>
          <w:sz w:val="28"/>
        </w:rPr>
        <w:t>2) тұтынушы өтiнiш берген күнi сол жерде көрсетiлетiн мемлекеттiк қызметтi алуға дейiн күтудiң шектi ең көп уақыты бiр өтiнiш берушiге қызмет көрсетуге 15 минуттан есептегенде кезектегi адамдардың санына байланысты болады;</w:t>
      </w:r>
      <w:r>
        <w:br/>
      </w:r>
      <w:r>
        <w:rPr>
          <w:rFonts w:ascii="Times New Roman"/>
          <w:b w:val="false"/>
          <w:i w:val="false"/>
          <w:color w:val="000000"/>
          <w:sz w:val="28"/>
        </w:rPr>
        <w:t>
      </w:t>
      </w:r>
      <w:r>
        <w:rPr>
          <w:rFonts w:ascii="Times New Roman"/>
          <w:b w:val="false"/>
          <w:i w:val="false"/>
          <w:color w:val="000000"/>
          <w:sz w:val="28"/>
        </w:rPr>
        <w:t>3) тұтынушы өтiнiш берген күнi сол жерде көрсетiлетiн мемлекеттiк қызметтi алушыға қызмет көрсетудiң рұқсат берiлген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6. Мемлекеттiк қызмет тегiн көрсетiледi.</w:t>
      </w:r>
      <w:r>
        <w:br/>
      </w:r>
      <w:r>
        <w:rPr>
          <w:rFonts w:ascii="Times New Roman"/>
          <w:b w:val="false"/>
          <w:i w:val="false"/>
          <w:color w:val="000000"/>
          <w:sz w:val="28"/>
        </w:rPr>
        <w:t>
      </w:t>
      </w:r>
      <w:r>
        <w:rPr>
          <w:rFonts w:ascii="Times New Roman"/>
          <w:b w:val="false"/>
          <w:i w:val="false"/>
          <w:color w:val="000000"/>
          <w:sz w:val="28"/>
        </w:rPr>
        <w:t>7. Мемлекеттiк қызмет көрсету нәтижесi электронды түрде жұмыссыз ретiнде тiркеу және есепке қою не қызмет көрсетуден бас тарту туралы дәлелдi жауап болып табылады.</w:t>
      </w:r>
      <w:r>
        <w:br/>
      </w:r>
      <w:r>
        <w:rPr>
          <w:rFonts w:ascii="Times New Roman"/>
          <w:b w:val="false"/>
          <w:i w:val="false"/>
          <w:color w:val="000000"/>
          <w:sz w:val="28"/>
        </w:rPr>
        <w:t>
</w:t>
      </w:r>
    </w:p>
    <w:bookmarkStart w:name="z69" w:id="3"/>
    <w:p>
      <w:pPr>
        <w:spacing w:after="0"/>
        <w:ind w:left="0"/>
        <w:jc w:val="left"/>
      </w:pPr>
      <w:r>
        <w:rPr>
          <w:rFonts w:ascii="Times New Roman"/>
          <w:b/>
          <w:i w:val="false"/>
          <w:color w:val="000000"/>
        </w:rPr>
        <w:t xml:space="preserve"> 2. Мемлекеттік қызмет көрсетуге қойылатын талаптар</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қызметті көрсетудің тәртібі және қажетті құжаттар туралы толық ақпарат, сондай-ақ оларды толтыру үлгілері, тізбелері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органдардың стенділерінде, ресми ақпарат көздерінде, сондай-ақ интернет-ресурсында Қазақстан Республикасы Еңбек және халықты әлеуметтік қорғау министрлігінің http:/www.enbek.gov.kz және Жамбыл облыс әкмдігінің http: www.zhambyl.kz интернет-ресурсында орналастырылады.</w:t>
      </w:r>
      <w:r>
        <w:br/>
      </w:r>
      <w:r>
        <w:rPr>
          <w:rFonts w:ascii="Times New Roman"/>
          <w:b w:val="false"/>
          <w:i w:val="false"/>
          <w:color w:val="000000"/>
          <w:sz w:val="28"/>
        </w:rPr>
        <w:t>
      </w:t>
      </w:r>
      <w:r>
        <w:rPr>
          <w:rFonts w:ascii="Times New Roman"/>
          <w:b w:val="false"/>
          <w:i w:val="false"/>
          <w:color w:val="000000"/>
          <w:sz w:val="28"/>
        </w:rPr>
        <w:t>9.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Мемлекеттiк қызмет алдын ала жазылусыз және жеделдетiп қызмет көрсетусiз, кезек күту тәртiбiмен көрсетiледi.</w:t>
      </w:r>
      <w:r>
        <w:br/>
      </w:r>
      <w:r>
        <w:rPr>
          <w:rFonts w:ascii="Times New Roman"/>
          <w:b w:val="false"/>
          <w:i w:val="false"/>
          <w:color w:val="000000"/>
          <w:sz w:val="28"/>
        </w:rPr>
        <w:t>
      </w:t>
      </w:r>
      <w:r>
        <w:rPr>
          <w:rFonts w:ascii="Times New Roman"/>
          <w:b w:val="false"/>
          <w:i w:val="false"/>
          <w:color w:val="000000"/>
          <w:sz w:val="28"/>
        </w:rPr>
        <w:t xml:space="preserve">10. Мемлекеттiк қызмет көрсетіден бас тарту Стандарттың </w:t>
      </w:r>
      <w:r>
        <w:rPr>
          <w:rFonts w:ascii="Times New Roman"/>
          <w:b w:val="false"/>
          <w:i w:val="false"/>
          <w:color w:val="000000"/>
          <w:sz w:val="28"/>
        </w:rPr>
        <w:t>16 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p>
    <w:bookmarkStart w:name="z73" w:id="4"/>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Уәкілетті органда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барлығы тапсырылғаннан кейін уәкілетті органның жұмыссызды тіркеуді және есепке алуды жүзеге асыратын қызметкері тұтынушының деректерін дербес есепке алу карточкасына (компьютерлік дерекқорға) енгізеді.</w:t>
      </w:r>
      <w:r>
        <w:br/>
      </w:r>
      <w:r>
        <w:rPr>
          <w:rFonts w:ascii="Times New Roman"/>
          <w:b w:val="false"/>
          <w:i w:val="false"/>
          <w:color w:val="000000"/>
          <w:sz w:val="28"/>
        </w:rPr>
        <w:t>
      </w:t>
      </w:r>
      <w:r>
        <w:rPr>
          <w:rFonts w:ascii="Times New Roman"/>
          <w:b w:val="false"/>
          <w:i w:val="false"/>
          <w:color w:val="000000"/>
          <w:sz w:val="28"/>
        </w:rPr>
        <w:t>12. Тұтынушыға тіркелген және тұтынушының мемлекеттік қызметті алған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13. Жолдама беру мемлекеттiк қызмет алушы тұрғылықты жерiндегi уәкiлеттi органға жеке өзiнiң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14. Уәкілетті органның мемлекеттік қызмет көрсету процессінде қатысатын құрылымдық-функционалдық бірлігі уәкілетті органның бас маманы болып табылады.</w:t>
      </w:r>
      <w:r>
        <w:br/>
      </w:r>
      <w:r>
        <w:rPr>
          <w:rFonts w:ascii="Times New Roman"/>
          <w:b w:val="false"/>
          <w:i w:val="false"/>
          <w:color w:val="000000"/>
          <w:sz w:val="28"/>
        </w:rPr>
        <w:t>
      </w:t>
      </w:r>
      <w:r>
        <w:rPr>
          <w:rFonts w:ascii="Times New Roman"/>
          <w:b w:val="false"/>
          <w:i w:val="false"/>
          <w:color w:val="000000"/>
          <w:sz w:val="28"/>
        </w:rPr>
        <w:t>15.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2 қосымшасында көрсетілген.</w:t>
      </w:r>
      <w:r>
        <w:br/>
      </w:r>
      <w:r>
        <w:rPr>
          <w:rFonts w:ascii="Times New Roman"/>
          <w:b w:val="false"/>
          <w:i w:val="false"/>
          <w:color w:val="000000"/>
          <w:sz w:val="28"/>
        </w:rPr>
        <w:t>
      </w:t>
      </w:r>
      <w:r>
        <w:rPr>
          <w:rFonts w:ascii="Times New Roman"/>
          <w:b w:val="false"/>
          <w:i w:val="false"/>
          <w:color w:val="000000"/>
          <w:sz w:val="28"/>
        </w:rPr>
        <w:t xml:space="preserve">16.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1160"/>
        <w:gridCol w:w="4163"/>
        <w:gridCol w:w="2213"/>
        <w:gridCol w:w="4396"/>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р/с</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Байзақ ауданы, Сарыкемер ауылы, Байзақ батыр көшесі,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үндерін қоспағанда, аптасына бес күн сағат 9-00 бастап 18-00 дейін, түскі үзіліс сағат 13-00 бастап 14-00 дейін</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Аса ауылы, Абай көшесі, 123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Жуалы ауданы, Б.Момышұлы ауылы, Жамбыл көшесі, 1 </w:t>
            </w:r>
            <w:r>
              <w:rPr>
                <w:rFonts w:ascii="Times New Roman"/>
                <w:b w:val="false"/>
                <w:i w:val="false"/>
                <w:color w:val="000000"/>
                <w:sz w:val="20"/>
                <w:u w:val="single"/>
              </w:rPr>
              <w:t>juali_sobes@mail.ru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Қордай ауданы, Қордай ауылы, Белашев көшесі,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4-28-57</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Рысқұлов ауданы, Құлан ауылы, Жібек жолы көшесі,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Мерке ауданы, Мерке ауылы, Ысмайылов көшесі,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Мойынқұм ауданы, Мойынқұм ауылы, Көшенов көшесі,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Талас ауданы, Қаратау қаласы, Шейна көшесі,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Сарысу ауданы, Жаңатас қаласы, 4-шағын аудан, 17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Шу ауданы, Төле би ауылы, Егембердикөшесі,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қалалық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Тараз қаласы, Р.Батыр бұрылысы,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w:t>
            </w:r>
            <w:r>
              <w:br/>
            </w:r>
            <w:r>
              <w:rPr>
                <w:rFonts w:ascii="Times New Roman"/>
                <w:b w:val="false"/>
                <w:i w:val="false"/>
                <w:color w:val="000000"/>
                <w:sz w:val="20"/>
              </w:rPr>
              <w:t>есепке қою" мемлекеттік қызмет</w:t>
            </w:r>
            <w:r>
              <w:br/>
            </w:r>
            <w:r>
              <w:rPr>
                <w:rFonts w:ascii="Times New Roman"/>
                <w:b w:val="false"/>
                <w:i w:val="false"/>
                <w:color w:val="000000"/>
                <w:sz w:val="20"/>
              </w:rPr>
              <w:t>көрсету регламентіне 2 қосымша</w:t>
            </w:r>
          </w:p>
        </w:tc>
      </w:tr>
    </w:tbl>
    <w:p>
      <w:pPr>
        <w:spacing w:after="0"/>
        <w:ind w:left="0"/>
        <w:jc w:val="left"/>
      </w:pPr>
      <w:r>
        <w:rPr>
          <w:rFonts w:ascii="Times New Roman"/>
          <w:b/>
          <w:i w:val="false"/>
          <w:color w:val="000000"/>
        </w:rPr>
        <w:t xml:space="preserve"> 1 Кесте. Құрылымдық - функционалдық бірліктердің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6"/>
        <w:gridCol w:w="1336"/>
        <w:gridCol w:w="1340"/>
        <w:gridCol w:w="666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іс-әрекеті (жұмыс желісі)</w:t>
            </w:r>
            <w:r>
              <w:br/>
            </w:r>
            <w:r>
              <w:rPr>
                <w:rFonts w:ascii="Times New Roman"/>
                <w:b w:val="false"/>
                <w:i w:val="false"/>
                <w:color w:val="000000"/>
                <w:sz w:val="20"/>
              </w:rPr>
              <w:t>
</w:t>
            </w:r>
          </w:p>
        </w:tc>
      </w:tr>
      <w:tr>
        <w:trPr>
          <w:trHeight w:val="30" w:hRule="atLeast"/>
        </w:trPr>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Іс-әрекеттерінің № (жұмыс желісі)</w:t>
            </w: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функционалдық бірліктің атауы</w:t>
            </w: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қызметкері</w:t>
            </w: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қызметкері</w:t>
            </w:r>
            <w:r>
              <w:br/>
            </w:r>
            <w:r>
              <w:rPr>
                <w:rFonts w:ascii="Times New Roman"/>
                <w:b w:val="false"/>
                <w:i w:val="false"/>
                <w:color w:val="000000"/>
                <w:sz w:val="20"/>
              </w:rPr>
              <w:t>
</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қызметкері</w:t>
            </w:r>
            <w:r>
              <w:br/>
            </w:r>
            <w:r>
              <w:rPr>
                <w:rFonts w:ascii="Times New Roman"/>
                <w:b w:val="false"/>
                <w:i w:val="false"/>
                <w:color w:val="000000"/>
                <w:sz w:val="20"/>
              </w:rPr>
              <w:t>
</w:t>
            </w:r>
          </w:p>
        </w:tc>
      </w:tr>
      <w:tr>
        <w:trPr>
          <w:trHeight w:val="30" w:hRule="atLeast"/>
        </w:trPr>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(үдерістің, тәртіптің, мәміленің) атауы және сипаттамасы</w:t>
            </w: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w:t>
            </w: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құжаттардың толықтығын және дұрыстығын тексереді</w:t>
            </w:r>
            <w:r>
              <w:br/>
            </w:r>
            <w:r>
              <w:rPr>
                <w:rFonts w:ascii="Times New Roman"/>
                <w:b w:val="false"/>
                <w:i w:val="false"/>
                <w:color w:val="000000"/>
                <w:sz w:val="20"/>
              </w:rPr>
              <w:t>
</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Дербес есепке алу карточкасына (компьютерлік дерекқорға) еңгізу арқылы жұмыссыз ретiнде тiркеу және есепке қою не қызмет көрсетуден бас тарту туралы дәлелдi жауапты дайындау</w:t>
            </w:r>
            <w:r>
              <w:br/>
            </w:r>
            <w:r>
              <w:rPr>
                <w:rFonts w:ascii="Times New Roman"/>
                <w:b w:val="false"/>
                <w:i w:val="false"/>
                <w:color w:val="000000"/>
                <w:sz w:val="20"/>
              </w:rPr>
              <w:t>
</w:t>
            </w:r>
          </w:p>
        </w:tc>
      </w:tr>
      <w:tr>
        <w:trPr>
          <w:trHeight w:val="30" w:hRule="atLeast"/>
        </w:trPr>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ұйымдастыру-өкімдік шешім)</w:t>
            </w: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Талон беру</w:t>
            </w: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қабылдау</w:t>
            </w:r>
            <w:r>
              <w:br/>
            </w:r>
            <w:r>
              <w:rPr>
                <w:rFonts w:ascii="Times New Roman"/>
                <w:b w:val="false"/>
                <w:i w:val="false"/>
                <w:color w:val="000000"/>
                <w:sz w:val="20"/>
              </w:rPr>
              <w:t>
</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 түрде жұмыссыз ретiнде тiркеу және есепке қою не қызмет көрсетуден бас тарту туралы дәлелдi жауап</w:t>
            </w:r>
            <w:r>
              <w:br/>
            </w:r>
            <w:r>
              <w:rPr>
                <w:rFonts w:ascii="Times New Roman"/>
                <w:b w:val="false"/>
                <w:i w:val="false"/>
                <w:color w:val="000000"/>
                <w:sz w:val="20"/>
              </w:rPr>
              <w:t>
</w:t>
            </w:r>
          </w:p>
        </w:tc>
      </w:tr>
      <w:tr>
        <w:trPr>
          <w:trHeight w:val="30" w:hRule="atLeast"/>
        </w:trPr>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Күнтізбелік 8 күннен кешіктірмей</w:t>
            </w:r>
            <w:r>
              <w:br/>
            </w:r>
            <w:r>
              <w:rPr>
                <w:rFonts w:ascii="Times New Roman"/>
                <w:b w:val="false"/>
                <w:i w:val="false"/>
                <w:color w:val="000000"/>
                <w:sz w:val="20"/>
              </w:rPr>
              <w:t>
</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номері</w:t>
            </w: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w:t>
            </w:r>
            <w:r>
              <w:br/>
            </w:r>
            <w:r>
              <w:rPr>
                <w:rFonts w:ascii="Times New Roman"/>
                <w:b w:val="false"/>
                <w:i w:val="false"/>
                <w:color w:val="000000"/>
                <w:sz w:val="20"/>
              </w:rPr>
              <w:t>есепке қою" мемлекеттік қызмет</w:t>
            </w:r>
            <w:r>
              <w:br/>
            </w:r>
            <w:r>
              <w:rPr>
                <w:rFonts w:ascii="Times New Roman"/>
                <w:b w:val="false"/>
                <w:i w:val="false"/>
                <w:color w:val="000000"/>
                <w:sz w:val="20"/>
              </w:rPr>
              <w:t>көрсету регламентіне 3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"Мүгедектерге протездiк-ортопедиялық көмек ұсыну үшiн оларға құжаттарды ресiмдеу"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 жайлары осы "Мүгедектерге протездiк-ортопедиялық көмек ұсыну үшiн оларға құжаттарды ресiмдеу"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облысының Тараз қалалық және аудандық жұмыспен қамту және әлеуметтік бағдарламалар бөлімдері (бұдан әрі – Уәкілетті орган) көрсетеді, сондай-ақ көрсетілген балама негізде халыққа қызмет көрсету орталықтары (бұдан әрі – орталық) арқылы көрсетеді. Орталық мекен –жайлары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22-бабы</w:t>
      </w:r>
      <w:r>
        <w:rPr>
          <w:rFonts w:ascii="Times New Roman"/>
          <w:b w:val="false"/>
          <w:i w:val="false"/>
          <w:color w:val="000000"/>
          <w:sz w:val="28"/>
        </w:rPr>
        <w:t xml:space="preserve"> 1-тармағы,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w:t>
      </w:r>
      <w:r>
        <w:rPr>
          <w:rFonts w:ascii="Times New Roman"/>
          <w:b w:val="false"/>
          <w:i w:val="false"/>
          <w:color w:val="000000"/>
          <w:sz w:val="28"/>
        </w:rPr>
        <w:t>№ 394</w:t>
      </w:r>
      <w:r>
        <w:rPr>
          <w:rFonts w:ascii="Times New Roman"/>
          <w:b w:val="false"/>
          <w:i w:val="false"/>
          <w:color w:val="000000"/>
          <w:sz w:val="28"/>
        </w:rPr>
        <w:t xml:space="preserve"> Қаулысымен бекітілген "Мүгедектерге протездiк-ортопедиялық көмек ұсыну үшiн оларға құжаттарды ресiмдеу" мемлекеттік қызмет стандарты (ары қарай – Стандарт) және Қазақстан Республикасы Үкіметінің 2005 жылғы 20 шілдедегі </w:t>
      </w:r>
      <w:r>
        <w:rPr>
          <w:rFonts w:ascii="Times New Roman"/>
          <w:b w:val="false"/>
          <w:i w:val="false"/>
          <w:color w:val="000000"/>
          <w:sz w:val="28"/>
        </w:rPr>
        <w:t>№ 754</w:t>
      </w:r>
      <w:r>
        <w:rPr>
          <w:rFonts w:ascii="Times New Roman"/>
          <w:b w:val="false"/>
          <w:i w:val="false"/>
          <w:color w:val="000000"/>
          <w:sz w:val="28"/>
        </w:rPr>
        <w:t xml:space="preserve"> қаулысымен бекітілген Мүгедектерді протездік-ортопедиялық көмекпен және техникалық көмекші (орнын толтырушы) құралдармен қамтамасыз ету ережесінің негізінде ұсынылады.</w:t>
      </w:r>
      <w:r>
        <w:br/>
      </w:r>
      <w:r>
        <w:rPr>
          <w:rFonts w:ascii="Times New Roman"/>
          <w:b w:val="false"/>
          <w:i w:val="false"/>
          <w:color w:val="000000"/>
          <w:sz w:val="28"/>
        </w:rPr>
        <w:t>
      </w:t>
      </w:r>
      <w:r>
        <w:rPr>
          <w:rFonts w:ascii="Times New Roman"/>
          <w:b w:val="false"/>
          <w:i w:val="false"/>
          <w:color w:val="000000"/>
          <w:sz w:val="28"/>
        </w:rPr>
        <w:t>4. Мемлекеттік қызмет жеке адамдарға: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w:t>
      </w:r>
      <w:r>
        <w:rPr>
          <w:rFonts w:ascii="Times New Roman"/>
          <w:b w:val="false"/>
          <w:i w:val="false"/>
          <w:color w:val="000000"/>
          <w:sz w:val="28"/>
        </w:rPr>
        <w:t>1) Ұлы Отан соғысының қатысушыларына, мүгедектеріне, сондай-ақ жеңілдіктер мен кепілдіктер бойынша Ұлы отан соғысы мүгедектеріне теңестірілген адамдарға;</w:t>
      </w:r>
      <w:r>
        <w:br/>
      </w:r>
      <w:r>
        <w:rPr>
          <w:rFonts w:ascii="Times New Roman"/>
          <w:b w:val="false"/>
          <w:i w:val="false"/>
          <w:color w:val="000000"/>
          <w:sz w:val="28"/>
        </w:rPr>
        <w:t>
      </w:t>
      </w:r>
      <w:r>
        <w:rPr>
          <w:rFonts w:ascii="Times New Roman"/>
          <w:b w:val="false"/>
          <w:i w:val="false"/>
          <w:color w:val="000000"/>
          <w:sz w:val="28"/>
        </w:rPr>
        <w:t>2) Қазақстан Республикасы Қарулы Күштерінде қызметтік міндеттерін атқаруымен байланысты мүгедек болған әскери қызметшілерге;</w:t>
      </w:r>
      <w:r>
        <w:br/>
      </w:r>
      <w:r>
        <w:rPr>
          <w:rFonts w:ascii="Times New Roman"/>
          <w:b w:val="false"/>
          <w:i w:val="false"/>
          <w:color w:val="000000"/>
          <w:sz w:val="28"/>
        </w:rPr>
        <w:t>
      </w:t>
      </w:r>
      <w:r>
        <w:rPr>
          <w:rFonts w:ascii="Times New Roman"/>
          <w:b w:val="false"/>
          <w:i w:val="false"/>
          <w:color w:val="000000"/>
          <w:sz w:val="28"/>
        </w:rPr>
        <w:t>3) ішкі істер органдарының, ұлттық қауіпсіздік органдарының басшы және қатардағы құрамының қызметтік міндеттерін атқаруымен байланысты мүгедек болған адамдарына;</w:t>
      </w:r>
      <w:r>
        <w:br/>
      </w:r>
      <w:r>
        <w:rPr>
          <w:rFonts w:ascii="Times New Roman"/>
          <w:b w:val="false"/>
          <w:i w:val="false"/>
          <w:color w:val="000000"/>
          <w:sz w:val="28"/>
        </w:rPr>
        <w:t>
      </w:t>
      </w:r>
      <w:r>
        <w:rPr>
          <w:rFonts w:ascii="Times New Roman"/>
          <w:b w:val="false"/>
          <w:i w:val="false"/>
          <w:color w:val="000000"/>
          <w:sz w:val="28"/>
        </w:rPr>
        <w:t>4) жалпы аурудан мүгедек болғандарға;</w:t>
      </w:r>
      <w:r>
        <w:br/>
      </w:r>
      <w:r>
        <w:rPr>
          <w:rFonts w:ascii="Times New Roman"/>
          <w:b w:val="false"/>
          <w:i w:val="false"/>
          <w:color w:val="000000"/>
          <w:sz w:val="28"/>
        </w:rPr>
        <w:t>
      </w:t>
      </w:r>
      <w:r>
        <w:rPr>
          <w:rFonts w:ascii="Times New Roman"/>
          <w:b w:val="false"/>
          <w:i w:val="false"/>
          <w:color w:val="000000"/>
          <w:sz w:val="28"/>
        </w:rPr>
        <w:t>5) бала жасынан мүгедектерге;</w:t>
      </w:r>
      <w:r>
        <w:br/>
      </w:r>
      <w:r>
        <w:rPr>
          <w:rFonts w:ascii="Times New Roman"/>
          <w:b w:val="false"/>
          <w:i w:val="false"/>
          <w:color w:val="000000"/>
          <w:sz w:val="28"/>
        </w:rPr>
        <w:t>
      </w:t>
      </w:r>
      <w:r>
        <w:rPr>
          <w:rFonts w:ascii="Times New Roman"/>
          <w:b w:val="false"/>
          <w:i w:val="false"/>
          <w:color w:val="000000"/>
          <w:sz w:val="28"/>
        </w:rPr>
        <w:t>6) мүгедек балаларға;</w:t>
      </w:r>
      <w:r>
        <w:br/>
      </w:r>
      <w:r>
        <w:rPr>
          <w:rFonts w:ascii="Times New Roman"/>
          <w:b w:val="false"/>
          <w:i w:val="false"/>
          <w:color w:val="000000"/>
          <w:sz w:val="28"/>
        </w:rPr>
        <w:t>
      </w:t>
      </w:r>
      <w:r>
        <w:rPr>
          <w:rFonts w:ascii="Times New Roman"/>
          <w:b w:val="false"/>
          <w:i w:val="false"/>
          <w:color w:val="000000"/>
          <w:sz w:val="28"/>
        </w:rPr>
        <w:t>7)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 көрсету мерзімдері тұтынушының қажетті құжаттарды тапсырған сәтінен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2) тұтынушы өтініш жасаған күні сол жерде көрсетілетін мемлекеттік қызмет алғанға дейін (талон алғанға дейін) күтудіш ең көп шекті уақыты 30 минуттан аспайды;</w:t>
      </w:r>
      <w:r>
        <w:br/>
      </w:r>
      <w:r>
        <w:rPr>
          <w:rFonts w:ascii="Times New Roman"/>
          <w:b w:val="false"/>
          <w:i w:val="false"/>
          <w:color w:val="000000"/>
          <w:sz w:val="28"/>
        </w:rPr>
        <w:t>
      </w:t>
      </w:r>
      <w:r>
        <w:rPr>
          <w:rFonts w:ascii="Times New Roman"/>
          <w:b w:val="false"/>
          <w:i w:val="false"/>
          <w:color w:val="000000"/>
          <w:sz w:val="28"/>
        </w:rPr>
        <w:t>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Өтініш беруші алатын көрсетілетін мемлекеттік қызметтің нәтижесі мүгедектерге протездiк-ортопедиялық көмек ұсыну үшін құжаттарды ресiмдеу туралы қағаз жеткізгіштегі хабарлама (бұдан әрі - хабарлама) не қызмет көрсетуден бас тарту туралы дәлелді жауап болып табылады.</w:t>
      </w:r>
      <w:r>
        <w:br/>
      </w:r>
      <w:r>
        <w:rPr>
          <w:rFonts w:ascii="Times New Roman"/>
          <w:b w:val="false"/>
          <w:i w:val="false"/>
          <w:color w:val="000000"/>
          <w:sz w:val="28"/>
        </w:rPr>
        <w:t>
</w:t>
      </w:r>
    </w:p>
    <w:bookmarkStart w:name="z101" w:id="5"/>
    <w:p>
      <w:pPr>
        <w:spacing w:after="0"/>
        <w:ind w:left="0"/>
        <w:jc w:val="left"/>
      </w:pPr>
      <w:r>
        <w:rPr>
          <w:rFonts w:ascii="Times New Roman"/>
          <w:b/>
          <w:i w:val="false"/>
          <w:color w:val="000000"/>
        </w:rPr>
        <w:t xml:space="preserve"> 2. Мемлекеттік қызмет көрсетуге қойылатын талаптар</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Жамбыл облысы әкімдігінің http:/www.zhambyl.kz интернет-ресурстарында, уәкілетті органның, орталықтың стенділерінде, ресми ақпарат көздерінде орналастырылады, сондай-ақ нөмірлері осы Регламентке 2-қосымшада көрсетілген орталықтың ақпараттық-анықтамалық қызметтерінің телефондары арқылы алуға болады.</w:t>
      </w:r>
      <w:r>
        <w:br/>
      </w:r>
      <w:r>
        <w:rPr>
          <w:rFonts w:ascii="Times New Roman"/>
          <w:b w:val="false"/>
          <w:i w:val="false"/>
          <w:color w:val="000000"/>
          <w:sz w:val="28"/>
        </w:rPr>
        <w:t>
      </w:t>
      </w:r>
      <w:r>
        <w:rPr>
          <w:rFonts w:ascii="Times New Roman"/>
          <w:b w:val="false"/>
          <w:i w:val="false"/>
          <w:color w:val="000000"/>
          <w:sz w:val="28"/>
        </w:rPr>
        <w:t>9. Уәкілетті органның жұмыс кестесі:</w:t>
      </w:r>
      <w:r>
        <w:br/>
      </w:r>
      <w:r>
        <w:rPr>
          <w:rFonts w:ascii="Times New Roman"/>
          <w:b w:val="false"/>
          <w:i w:val="false"/>
          <w:color w:val="000000"/>
          <w:sz w:val="28"/>
        </w:rPr>
        <w:t>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2) орталықтың:</w:t>
      </w:r>
      <w:r>
        <w:br/>
      </w:r>
      <w:r>
        <w:rPr>
          <w:rFonts w:ascii="Times New Roman"/>
          <w:b w:val="false"/>
          <w:i w:val="false"/>
          <w:color w:val="000000"/>
          <w:sz w:val="28"/>
        </w:rPr>
        <w:t>
      күн сайын үзіліссіз сағат 9.00-ден 20.00-ге дейін, орталықтың филиалдары мен өкілдіктерінде: мереке және демалыс күндерін қоспағанда, сағат 13.00-ден 14.00-ге дейін түскі үзіліспен сағат 9.00-ден 19.00-ге дейін.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жағдайларда бас тартылады.</w:t>
      </w:r>
      <w:r>
        <w:br/>
      </w:r>
      <w:r>
        <w:rPr>
          <w:rFonts w:ascii="Times New Roman"/>
          <w:b w:val="false"/>
          <w:i w:val="false"/>
          <w:color w:val="000000"/>
          <w:sz w:val="28"/>
        </w:rPr>
        <w:t>
</w:t>
      </w:r>
    </w:p>
    <w:bookmarkStart w:name="z106" w:id="6"/>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 </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барлық қажетті құжаттарды тапсырғаннан кейін тұтынушыға:</w:t>
      </w:r>
      <w:r>
        <w:br/>
      </w:r>
      <w:r>
        <w:rPr>
          <w:rFonts w:ascii="Times New Roman"/>
          <w:b w:val="false"/>
          <w:i w:val="false"/>
          <w:color w:val="000000"/>
          <w:sz w:val="28"/>
        </w:rPr>
        <w:t>
      </w:t>
      </w:r>
      <w:r>
        <w:rPr>
          <w:rFonts w:ascii="Times New Roman"/>
          <w:b w:val="false"/>
          <w:i w:val="false"/>
          <w:color w:val="000000"/>
          <w:sz w:val="28"/>
        </w:rPr>
        <w:t>1) уәкілетті органда – өтініш берушінің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2) орталықта: өтініштің нөмірі және қабылданған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12. Мүгедектерге протездiк-ортопедиялық көмек ұсыну үшiн оларға құжаттарды ресiмдеу туралы хабарламаны не қызмет көрсетуден бас тарту туралы жазбаша дәлелді жауапты жеткізу:</w:t>
      </w:r>
      <w:r>
        <w:br/>
      </w:r>
      <w:r>
        <w:rPr>
          <w:rFonts w:ascii="Times New Roman"/>
          <w:b w:val="false"/>
          <w:i w:val="false"/>
          <w:color w:val="000000"/>
          <w:sz w:val="28"/>
        </w:rPr>
        <w:t>
      </w:t>
      </w:r>
      <w:r>
        <w:rPr>
          <w:rFonts w:ascii="Times New Roman"/>
          <w:b w:val="false"/>
          <w:i w:val="false"/>
          <w:color w:val="000000"/>
          <w:sz w:val="28"/>
        </w:rPr>
        <w:t>1) уәкілетті органға жүгінген кезде – тұтынушы тұрғылықты жері бойынша уәкілетті органға өзі келген кезде не пошта байланысы арқылы;</w:t>
      </w:r>
      <w:r>
        <w:br/>
      </w:r>
      <w:r>
        <w:rPr>
          <w:rFonts w:ascii="Times New Roman"/>
          <w:b w:val="false"/>
          <w:i w:val="false"/>
          <w:color w:val="000000"/>
          <w:sz w:val="28"/>
        </w:rPr>
        <w:t>
      </w:t>
      </w:r>
      <w:r>
        <w:rPr>
          <w:rFonts w:ascii="Times New Roman"/>
          <w:b w:val="false"/>
          <w:i w:val="false"/>
          <w:color w:val="000000"/>
          <w:sz w:val="28"/>
        </w:rPr>
        <w:t>2) орталыққа жүгінген кезде – тұтынушы тұрғылықты жері бойынша орталыққа өзі келген кезде қолхат негізінде онда көрсетілген мерзімде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14. Орталыққа өтінген кезде мемлекеттік қызметті көрсету прцессінде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құжаттарды қабылдау бойынша орталық инспекторы;</w:t>
      </w:r>
      <w:r>
        <w:br/>
      </w:r>
      <w:r>
        <w:rPr>
          <w:rFonts w:ascii="Times New Roman"/>
          <w:b w:val="false"/>
          <w:i w:val="false"/>
          <w:color w:val="000000"/>
          <w:sz w:val="28"/>
        </w:rPr>
        <w:t>
      </w:t>
      </w:r>
      <w:r>
        <w:rPr>
          <w:rFonts w:ascii="Times New Roman"/>
          <w:b w:val="false"/>
          <w:i w:val="false"/>
          <w:color w:val="000000"/>
          <w:sz w:val="28"/>
        </w:rPr>
        <w:t>2) жинақтаушы секторының орталық инспекторы;</w:t>
      </w:r>
      <w:r>
        <w:br/>
      </w:r>
      <w:r>
        <w:rPr>
          <w:rFonts w:ascii="Times New Roman"/>
          <w:b w:val="false"/>
          <w:i w:val="false"/>
          <w:color w:val="000000"/>
          <w:sz w:val="28"/>
        </w:rPr>
        <w:t>
      </w:t>
      </w:r>
      <w:r>
        <w:rPr>
          <w:rFonts w:ascii="Times New Roman"/>
          <w:b w:val="false"/>
          <w:i w:val="false"/>
          <w:color w:val="000000"/>
          <w:sz w:val="28"/>
        </w:rPr>
        <w:t>3) орталықтың бөлім бастығы;</w:t>
      </w:r>
      <w:r>
        <w:br/>
      </w:r>
      <w:r>
        <w:rPr>
          <w:rFonts w:ascii="Times New Roman"/>
          <w:b w:val="false"/>
          <w:i w:val="false"/>
          <w:color w:val="000000"/>
          <w:sz w:val="28"/>
        </w:rPr>
        <w:t>
      </w:t>
      </w:r>
      <w:r>
        <w:rPr>
          <w:rFonts w:ascii="Times New Roman"/>
          <w:b w:val="false"/>
          <w:i w:val="false"/>
          <w:color w:val="000000"/>
          <w:sz w:val="28"/>
        </w:rPr>
        <w:t>4) уәкілетті органның бас маманы;</w:t>
      </w:r>
      <w:r>
        <w:br/>
      </w:r>
      <w:r>
        <w:rPr>
          <w:rFonts w:ascii="Times New Roman"/>
          <w:b w:val="false"/>
          <w:i w:val="false"/>
          <w:color w:val="000000"/>
          <w:sz w:val="28"/>
        </w:rPr>
        <w:t>
      </w:t>
      </w:r>
      <w:r>
        <w:rPr>
          <w:rFonts w:ascii="Times New Roman"/>
          <w:b w:val="false"/>
          <w:i w:val="false"/>
          <w:color w:val="000000"/>
          <w:sz w:val="28"/>
        </w:rPr>
        <w:t>5)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15.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16.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протездiк-ортопедиялық</w:t>
            </w:r>
            <w:r>
              <w:br/>
            </w:r>
            <w:r>
              <w:rPr>
                <w:rFonts w:ascii="Times New Roman"/>
                <w:b w:val="false"/>
                <w:i w:val="false"/>
                <w:color w:val="000000"/>
                <w:sz w:val="20"/>
              </w:rPr>
              <w:t>көмек ұсыну үшiн оларға құжаттарды ресiмдеу"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1167"/>
        <w:gridCol w:w="4189"/>
        <w:gridCol w:w="2227"/>
        <w:gridCol w:w="4347"/>
      </w:tblGrid>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Байзақ ауданы, Сарыкемер ауылы, Байзақ батыр көшесі,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Аса ауылы, Абай көшесі,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Жуалы ауданы, Б.Момышұлы ауылы, Жамбыл көшесі, 1 </w:t>
            </w:r>
            <w:r>
              <w:rPr>
                <w:rFonts w:ascii="Times New Roman"/>
                <w:b w:val="false"/>
                <w:i w:val="false"/>
                <w:color w:val="000000"/>
                <w:sz w:val="20"/>
                <w:u w:val="single"/>
              </w:rPr>
              <w:t>juali_sobes@mail.ru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Қордай ауданы, Қордай ауылы, Белашев көшесі,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Рысқұлов ауданы, Құлан ауылы, Жібек жолы көшесі,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Мерке ауданы, Мерке ауылы, Ысмайылов көшесі,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Мойынқұм ауданы, Мойынқұм ауылы, Көшенов көшесі,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Талас ауданы, Қаратау қаласы, Шейна көшесі,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Сарысу ауданы, Жаңатас қаласы, 4-шағын аудан,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Шу ауданы, Төле би ауылы, Егенберді көшесі,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Тараз қаласы, Рысбек батыр көшесінің, 1 бұрылысы,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протездiк-ортопедиялық</w:t>
            </w:r>
            <w:r>
              <w:br/>
            </w:r>
            <w:r>
              <w:rPr>
                <w:rFonts w:ascii="Times New Roman"/>
                <w:b w:val="false"/>
                <w:i w:val="false"/>
                <w:color w:val="000000"/>
                <w:sz w:val="20"/>
              </w:rPr>
              <w:t>көмек ұсыну үшiн оларға құжаттарды</w:t>
            </w:r>
            <w:r>
              <w:br/>
            </w:r>
            <w:r>
              <w:rPr>
                <w:rFonts w:ascii="Times New Roman"/>
                <w:b w:val="false"/>
                <w:i w:val="false"/>
                <w:color w:val="000000"/>
                <w:sz w:val="20"/>
              </w:rPr>
              <w:t>ресiмдеу" мемлекеттік 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орталықтарының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
        <w:gridCol w:w="3864"/>
        <w:gridCol w:w="1831"/>
        <w:gridCol w:w="6120"/>
      </w:tblGrid>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заңды атауы</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тұлғаның мекен-жайы</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Телефондар</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Тараз қалалық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Қолбасшы. Койгелді көшесі № 158 "а"</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№1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Сатпаев көшесі, 1 "б"</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№2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Талас мөлтек ауданы 2</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№3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Абай даңғылы 232</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Байзақ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Сарыкемер ауылы, Медеуов көшесі 33</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2-28-04</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Жамбыл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Аса ауылы, Абай көшесі 127</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2-11-99</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Жуалы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Б.Момышулы ауылы, Сауранбекулы көшесі 49</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5-02-46</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Қордай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ауылы, Домалак ана көшесі, 215</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Меркі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ауылы, Исмаилов көшесі, 232</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Мойынқұм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Мойынқум ауылы, Рыскулбеков көшесі 215</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Сарысу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Жанатас ауылы, Жибек жолы көшесі 1</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Талас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Қаратау қаласы, Молдагулов көшесі 51</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Т.Рысқұлов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Қулан ауылы, Жибек жолы көшесі 71</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Шу аудандық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 Автобазовсая көшесі 1</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3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Гродеково селолық бөлімі</w:t>
            </w: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Гродеково ауылы, Мир көшесі 88</w:t>
            </w:r>
            <w:r>
              <w:br/>
            </w:r>
            <w:r>
              <w:rPr>
                <w:rFonts w:ascii="Times New Roman"/>
                <w:b w:val="false"/>
                <w:i w:val="false"/>
                <w:color w:val="000000"/>
                <w:sz w:val="20"/>
              </w:rPr>
              <w:t>
</w:t>
            </w:r>
          </w:p>
        </w:tc>
        <w:tc>
          <w:tcPr>
            <w:tcW w:w="6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3-16-76,8 (7262) 51-23-24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протездiк-ортопедиялық көмек</w:t>
            </w:r>
            <w:r>
              <w:br/>
            </w:r>
            <w:r>
              <w:rPr>
                <w:rFonts w:ascii="Times New Roman"/>
                <w:b w:val="false"/>
                <w:i w:val="false"/>
                <w:color w:val="000000"/>
                <w:sz w:val="20"/>
              </w:rPr>
              <w:t>ұсыну үшiн оларға құжаттарды ресiмдеу"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1. Кесте. Уәкілетті органға өтінген кезде құрылымдық-функционалдық бірліктерінің іс-әрекеттер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4041"/>
        <w:gridCol w:w="1988"/>
        <w:gridCol w:w="1405"/>
        <w:gridCol w:w="4048"/>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(процесс, процедура, операция) және олардың суреттелуі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Тұтынушымен ұсынылған құжаттарды қабылдау және тіркеу</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Тұтынушымен ұсынылған құжаттарды қарау</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 жобасын әзірлеу</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 қабылдағаны бойынша талон</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 қызмет көрсетуден бас тарту туралы уәжделген жауап жобасы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күн</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
        <w:gridCol w:w="3838"/>
        <w:gridCol w:w="4121"/>
        <w:gridCol w:w="3564"/>
      </w:tblGrid>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 процедура, операция) және олардың суреттелуі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қарау</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хат-хабарына арналған журналға тіркеу</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шешімге не қызмет көрсетуден бас тарту туралы уәжделген жауаптың хабарламасына қол қою</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жолдау</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127" w:id="7"/>
    <w:p>
      <w:pPr>
        <w:spacing w:after="0"/>
        <w:ind w:left="0"/>
        <w:jc w:val="left"/>
      </w:pPr>
      <w:r>
        <w:rPr>
          <w:rFonts w:ascii="Times New Roman"/>
          <w:b/>
          <w:i w:val="false"/>
          <w:color w:val="000000"/>
        </w:rPr>
        <w:t xml:space="preserve"> 2 Кесте. Орталыққа қайырылғандағы құрылымдық-функционалдық бірліктерінің іс-әрекеттер сипаттамасы: </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2120"/>
        <w:gridCol w:w="1469"/>
        <w:gridCol w:w="1039"/>
        <w:gridCol w:w="4292"/>
        <w:gridCol w:w="2775"/>
      </w:tblGrid>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қабылдау бойынша орталық инспекторы </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хабарламаның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қолхат</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 </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 </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4 </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5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2229"/>
        <w:gridCol w:w="2916"/>
        <w:gridCol w:w="3601"/>
        <w:gridCol w:w="291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Жинақтаушы секторының орталық инспекторы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тұтынушығы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6 </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7 </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протездiк-ортопедиялық көмек</w:t>
            </w:r>
            <w:r>
              <w:br/>
            </w:r>
            <w:r>
              <w:rPr>
                <w:rFonts w:ascii="Times New Roman"/>
                <w:b w:val="false"/>
                <w:i w:val="false"/>
                <w:color w:val="000000"/>
                <w:sz w:val="20"/>
              </w:rPr>
              <w:t>ұсыну үшiн оларға құжаттарды ресiмдеу"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75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75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3152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152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 ресімдеу"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тізбесі, мекенжайлары осы </w:t>
      </w:r>
      <w:r>
        <w:rPr>
          <w:rFonts w:ascii="Times New Roman"/>
          <w:b/>
          <w:i w:val="false"/>
          <w:color w:val="000000"/>
          <w:sz w:val="28"/>
        </w:rPr>
        <w:t>"</w:t>
      </w:r>
      <w:r>
        <w:rPr>
          <w:rFonts w:ascii="Times New Roman"/>
          <w:b w:val="false"/>
          <w:i w:val="false"/>
          <w:color w:val="000000"/>
          <w:sz w:val="28"/>
        </w:rPr>
        <w:t xml:space="preserve">Мүгедектерді сурдо-тифлотехникалық және міндетті гигиеналық құралдармен қамтамасыз ету үшін оларға құжаттар ресімдеу"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облысының Тараз қалалық және аудандық жұмыспен қамту және әлеуметтік бағдарламалар бөлімдері (бұдан әрі – Уәкілетті орган) көрсетеді, сондай-ақ көрсетілген балама негізде халыққа қызмет көрсету орталықтары (бұдан әрі – орталық) арқылы көрсетеді. Орталық мекенжайлары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22-бабы</w:t>
      </w:r>
      <w:r>
        <w:rPr>
          <w:rFonts w:ascii="Times New Roman"/>
          <w:b w:val="false"/>
          <w:i w:val="false"/>
          <w:color w:val="000000"/>
          <w:sz w:val="28"/>
        </w:rPr>
        <w:t xml:space="preserve"> 1-тармағы,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w:t>
      </w:r>
      <w:r>
        <w:rPr>
          <w:rFonts w:ascii="Times New Roman"/>
          <w:b w:val="false"/>
          <w:i w:val="false"/>
          <w:color w:val="000000"/>
          <w:sz w:val="28"/>
        </w:rPr>
        <w:t>№ 394</w:t>
      </w:r>
      <w:r>
        <w:rPr>
          <w:rFonts w:ascii="Times New Roman"/>
          <w:b w:val="false"/>
          <w:i w:val="false"/>
          <w:color w:val="000000"/>
          <w:sz w:val="28"/>
        </w:rPr>
        <w:t xml:space="preserve"> Қаулысымен бекітілген "Мүгедектерді сурдо-тифлотехникалық және міндетті гигиеналық құралдармен қамтамасыз ету үшін оларға құжаттар ресімдеу" мемлекеттік қызмет стандарты (ары қарай – Стандарт) және "Мүгедектерді оңалтудың кейбір мәселелері туралы" Қазақстан Республикасы Үкіметінің 2005 жылғы 20 шілдедегі </w:t>
      </w:r>
      <w:r>
        <w:rPr>
          <w:rFonts w:ascii="Times New Roman"/>
          <w:b w:val="false"/>
          <w:i w:val="false"/>
          <w:color w:val="000000"/>
          <w:sz w:val="28"/>
        </w:rPr>
        <w:t>№ 754</w:t>
      </w:r>
      <w:r>
        <w:rPr>
          <w:rFonts w:ascii="Times New Roman"/>
          <w:b w:val="false"/>
          <w:i w:val="false"/>
          <w:color w:val="000000"/>
          <w:sz w:val="28"/>
        </w:rPr>
        <w:t xml:space="preserve"> қаулысымен бекітілген </w:t>
      </w:r>
      <w:r>
        <w:rPr>
          <w:rFonts w:ascii="Times New Roman"/>
          <w:b/>
          <w:i w:val="false"/>
          <w:color w:val="000000"/>
          <w:sz w:val="28"/>
        </w:rPr>
        <w:t>"</w:t>
      </w:r>
      <w:r>
        <w:rPr>
          <w:rFonts w:ascii="Times New Roman"/>
          <w:b w:val="false"/>
          <w:i w:val="false"/>
          <w:color w:val="000000"/>
          <w:sz w:val="28"/>
        </w:rPr>
        <w:t>Мүгедектерді сурдо-тифлотехникалық және міндетті гигиеналық құралдармен қамтамасыз ету ережесiнің негізінде ұсынылады.</w:t>
      </w:r>
      <w:r>
        <w:br/>
      </w:r>
      <w:r>
        <w:rPr>
          <w:rFonts w:ascii="Times New Roman"/>
          <w:b w:val="false"/>
          <w:i w:val="false"/>
          <w:color w:val="000000"/>
          <w:sz w:val="28"/>
        </w:rPr>
        <w:t>
      </w:t>
      </w:r>
      <w:r>
        <w:rPr>
          <w:rFonts w:ascii="Times New Roman"/>
          <w:b w:val="false"/>
          <w:i w:val="false"/>
          <w:color w:val="000000"/>
          <w:sz w:val="28"/>
        </w:rPr>
        <w:t>4. Мемлекеттік қызмет жеке адамдарға: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w:t>
      </w:r>
      <w:r>
        <w:rPr>
          <w:rFonts w:ascii="Times New Roman"/>
          <w:b w:val="false"/>
          <w:i w:val="false"/>
          <w:color w:val="000000"/>
          <w:sz w:val="28"/>
        </w:rPr>
        <w:t>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топтағы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w:t>
      </w:r>
      <w:r>
        <w:br/>
      </w:r>
      <w:r>
        <w:rPr>
          <w:rFonts w:ascii="Times New Roman"/>
          <w:b w:val="false"/>
          <w:i w:val="false"/>
          <w:color w:val="000000"/>
          <w:sz w:val="28"/>
        </w:rPr>
        <w:t>
      немесе кәсіптік ауруға шалдыққан мүгедектерге;</w:t>
      </w:r>
      <w:r>
        <w:br/>
      </w:r>
      <w:r>
        <w:rPr>
          <w:rFonts w:ascii="Times New Roman"/>
          <w:b w:val="false"/>
          <w:i w:val="false"/>
          <w:color w:val="000000"/>
          <w:sz w:val="28"/>
        </w:rPr>
        <w:t>
      </w:t>
      </w:r>
      <w:r>
        <w:rPr>
          <w:rFonts w:ascii="Times New Roman"/>
          <w:b w:val="false"/>
          <w:i w:val="false"/>
          <w:color w:val="000000"/>
          <w:sz w:val="28"/>
        </w:rPr>
        <w:t>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w:t>
      </w:r>
      <w:r>
        <w:rPr>
          <w:rFonts w:ascii="Times New Roman"/>
          <w:b w:val="false"/>
          <w:i w:val="false"/>
          <w:color w:val="000000"/>
          <w:sz w:val="28"/>
        </w:rPr>
        <w:t>3) міндетті гигиеналық құралдармен қамтамасыз ету бойынша: мүгедектерді оңалтудың жеке бағдарламасына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көрсетудің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 көрсету мерзімдері тұтынушының Стандарттың 11-тармағында айқындалған қажетті құжаттарды тапсырған сәтінен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2)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w:t>
      </w:r>
      <w:r>
        <w:rPr>
          <w:rFonts w:ascii="Times New Roman"/>
          <w:b w:val="false"/>
          <w:i w:val="false"/>
          <w:color w:val="000000"/>
          <w:sz w:val="28"/>
        </w:rPr>
        <w:t>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Өтініш беруші алатын көрсетілетін мемлекеттік қызметтің нәтижесі мүгедектерді сурдо-тифлотехникалық және міндетті гигиеналық құралдармен қамтамасыз ету үшін оларға құжаттар ресiмдеу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w:t>
      </w:r>
    </w:p>
    <w:bookmarkStart w:name="z143" w:id="8"/>
    <w:p>
      <w:pPr>
        <w:spacing w:after="0"/>
        <w:ind w:left="0"/>
        <w:jc w:val="left"/>
      </w:pPr>
      <w:r>
        <w:rPr>
          <w:rFonts w:ascii="Times New Roman"/>
          <w:b/>
          <w:i w:val="false"/>
          <w:color w:val="000000"/>
        </w:rPr>
        <w:t xml:space="preserve">  2. Мемлекеттік қызмет көрсетуге қойылатын талаптар</w:t>
      </w:r>
    </w:p>
    <w:bookmarkEnd w:id="8"/>
    <w:p>
      <w:pPr>
        <w:spacing w:after="0"/>
        <w:ind w:left="0"/>
        <w:jc w:val="left"/>
      </w:pPr>
      <w:r>
        <w:rPr>
          <w:rFonts w:ascii="Times New Roman"/>
          <w:b w:val="false"/>
          <w:i w:val="false"/>
          <w:color w:val="000000"/>
          <w:sz w:val="28"/>
        </w:rPr>
        <w:t xml:space="preserve">      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Жамбыл облысы әкімдігінің http:/www.zhambyl.kz интернет-ресурстарында, уәкілетті органдардың стенділерінде, ресми ақпарат көздерінде орналастырылады, сондай-ақ нөмірлері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орталықтың ақпараттық-анықтамалық қызметтерінің телефондары арқылы алуға болады.</w:t>
      </w:r>
      <w:r>
        <w:br/>
      </w:r>
      <w:r>
        <w:rPr>
          <w:rFonts w:ascii="Times New Roman"/>
          <w:b w:val="false"/>
          <w:i w:val="false"/>
          <w:color w:val="000000"/>
          <w:sz w:val="28"/>
        </w:rPr>
        <w:t>
      </w:t>
      </w:r>
      <w:r>
        <w:rPr>
          <w:rFonts w:ascii="Times New Roman"/>
          <w:b w:val="false"/>
          <w:i w:val="false"/>
          <w:color w:val="000000"/>
          <w:sz w:val="28"/>
        </w:rPr>
        <w:t>9. Уәкілетті органның жұмыс кестесі:</w:t>
      </w:r>
      <w:r>
        <w:br/>
      </w:r>
      <w:r>
        <w:rPr>
          <w:rFonts w:ascii="Times New Roman"/>
          <w:b w:val="false"/>
          <w:i w:val="false"/>
          <w:color w:val="000000"/>
          <w:sz w:val="28"/>
        </w:rPr>
        <w:t>
      демалыс (сенбі, жексенбі) және мереке күндерін қоспағанда, сағат 13.00 бастап 14.00 дейінгі түскі үзіліспен 9.00 бастап 18.00 дейін күн сайын.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Орталықтың жұмыс кестесі:</w:t>
      </w:r>
      <w:r>
        <w:br/>
      </w:r>
      <w:r>
        <w:rPr>
          <w:rFonts w:ascii="Times New Roman"/>
          <w:b w:val="false"/>
          <w:i w:val="false"/>
          <w:color w:val="000000"/>
          <w:sz w:val="28"/>
        </w:rPr>
        <w:t>
      үзіліссіз 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9.00-ден бастап 19.00-ге дейін жұмыс кестесі бекітілген.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жағдайларда бас тартылады.</w:t>
      </w:r>
      <w:r>
        <w:br/>
      </w:r>
      <w:r>
        <w:rPr>
          <w:rFonts w:ascii="Times New Roman"/>
          <w:b w:val="false"/>
          <w:i w:val="false"/>
          <w:color w:val="000000"/>
          <w:sz w:val="28"/>
        </w:rPr>
        <w:t>
</w:t>
      </w:r>
    </w:p>
    <w:bookmarkStart w:name="z146" w:id="9"/>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11.Барлық қажетті құжаттарды тапсырғаннан кейін тұтынушыға:</w:t>
      </w:r>
      <w:r>
        <w:br/>
      </w:r>
      <w:r>
        <w:rPr>
          <w:rFonts w:ascii="Times New Roman"/>
          <w:b w:val="false"/>
          <w:i w:val="false"/>
          <w:color w:val="000000"/>
          <w:sz w:val="28"/>
        </w:rPr>
        <w:t>
      </w:t>
      </w:r>
      <w:r>
        <w:rPr>
          <w:rFonts w:ascii="Times New Roman"/>
          <w:b w:val="false"/>
          <w:i w:val="false"/>
          <w:color w:val="000000"/>
          <w:sz w:val="28"/>
        </w:rPr>
        <w:t>1) уәкілетті органда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2) орталықта – мыналар:</w:t>
      </w:r>
      <w:r>
        <w:br/>
      </w:r>
      <w:r>
        <w:rPr>
          <w:rFonts w:ascii="Times New Roman"/>
          <w:b w:val="false"/>
          <w:i w:val="false"/>
          <w:color w:val="000000"/>
          <w:sz w:val="28"/>
        </w:rPr>
        <w:t>
      сұраудың нөмірі және қабылдаған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12. Сурдо-тифлотехникалық және міндетті гигиеналық құралдармен қамтамасыз ету үшін мүгедектерге құжаттарды ресімдеу (ресімдеуден бас тарту) туралы хабарламаны не бас тарту туралы дәлелді жауапты жеткізу:</w:t>
      </w:r>
      <w:r>
        <w:br/>
      </w:r>
      <w:r>
        <w:rPr>
          <w:rFonts w:ascii="Times New Roman"/>
          <w:b w:val="false"/>
          <w:i w:val="false"/>
          <w:color w:val="000000"/>
          <w:sz w:val="28"/>
        </w:rPr>
        <w:t>
      </w:t>
      </w:r>
      <w:r>
        <w:rPr>
          <w:rFonts w:ascii="Times New Roman"/>
          <w:b w:val="false"/>
          <w:i w:val="false"/>
          <w:color w:val="000000"/>
          <w:sz w:val="28"/>
        </w:rPr>
        <w:t>1) уәкілетті органға өтініш берген кезде тұрғылықты жері бойынша уәкілетті органға тұтынушының өзінің келуі арқылы, не пошталық хабарлама арқылы;</w:t>
      </w:r>
      <w:r>
        <w:br/>
      </w:r>
      <w:r>
        <w:rPr>
          <w:rFonts w:ascii="Times New Roman"/>
          <w:b w:val="false"/>
          <w:i w:val="false"/>
          <w:color w:val="000000"/>
          <w:sz w:val="28"/>
        </w:rPr>
        <w:t>
      </w:t>
      </w:r>
      <w:r>
        <w:rPr>
          <w:rFonts w:ascii="Times New Roman"/>
          <w:b w:val="false"/>
          <w:i w:val="false"/>
          <w:color w:val="000000"/>
          <w:sz w:val="28"/>
        </w:rPr>
        <w:t>2) орталыққа өзі келіп өтініш берген кезде "терезе" арқылы, қолхаттың негізінде онда көрсетілген мерзімде жүзеге асырылады.</w:t>
      </w:r>
      <w:r>
        <w:br/>
      </w:r>
      <w:r>
        <w:rPr>
          <w:rFonts w:ascii="Times New Roman"/>
          <w:b w:val="false"/>
          <w:i w:val="false"/>
          <w:color w:val="000000"/>
          <w:sz w:val="28"/>
        </w:rPr>
        <w:t>
      Орталықта тұтынушыға дайын құжаттарды беруді орталық инспекторы қолхаттың негізінде онда көрсетілген мерзімде "терезелер" арқылы жүзеге асырады.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14) Орталыққа өтінген кезде мемлекеттік қызметті көрсету прцессінде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құжаттарды қабылдау бойынша орталық инспекторы;</w:t>
      </w:r>
      <w:r>
        <w:br/>
      </w:r>
      <w:r>
        <w:rPr>
          <w:rFonts w:ascii="Times New Roman"/>
          <w:b w:val="false"/>
          <w:i w:val="false"/>
          <w:color w:val="000000"/>
          <w:sz w:val="28"/>
        </w:rPr>
        <w:t>
      </w:t>
      </w:r>
      <w:r>
        <w:rPr>
          <w:rFonts w:ascii="Times New Roman"/>
          <w:b w:val="false"/>
          <w:i w:val="false"/>
          <w:color w:val="000000"/>
          <w:sz w:val="28"/>
        </w:rPr>
        <w:t>2) жинақтаушы секторының орталық инспекторы;</w:t>
      </w:r>
      <w:r>
        <w:br/>
      </w:r>
      <w:r>
        <w:rPr>
          <w:rFonts w:ascii="Times New Roman"/>
          <w:b w:val="false"/>
          <w:i w:val="false"/>
          <w:color w:val="000000"/>
          <w:sz w:val="28"/>
        </w:rPr>
        <w:t>
      </w:t>
      </w:r>
      <w:r>
        <w:rPr>
          <w:rFonts w:ascii="Times New Roman"/>
          <w:b w:val="false"/>
          <w:i w:val="false"/>
          <w:color w:val="000000"/>
          <w:sz w:val="28"/>
        </w:rPr>
        <w:t>3) орталықтың бөлім бастығы;</w:t>
      </w:r>
      <w:r>
        <w:br/>
      </w:r>
      <w:r>
        <w:rPr>
          <w:rFonts w:ascii="Times New Roman"/>
          <w:b w:val="false"/>
          <w:i w:val="false"/>
          <w:color w:val="000000"/>
          <w:sz w:val="28"/>
        </w:rPr>
        <w:t>
      </w:t>
      </w:r>
      <w:r>
        <w:rPr>
          <w:rFonts w:ascii="Times New Roman"/>
          <w:b w:val="false"/>
          <w:i w:val="false"/>
          <w:color w:val="000000"/>
          <w:sz w:val="28"/>
        </w:rPr>
        <w:t>4) уәкілетті органның бас маманы;</w:t>
      </w:r>
      <w:r>
        <w:br/>
      </w:r>
      <w:r>
        <w:rPr>
          <w:rFonts w:ascii="Times New Roman"/>
          <w:b w:val="false"/>
          <w:i w:val="false"/>
          <w:color w:val="000000"/>
          <w:sz w:val="28"/>
        </w:rPr>
        <w:t>
      </w:t>
      </w:r>
      <w:r>
        <w:rPr>
          <w:rFonts w:ascii="Times New Roman"/>
          <w:b w:val="false"/>
          <w:i w:val="false"/>
          <w:color w:val="000000"/>
          <w:sz w:val="28"/>
        </w:rPr>
        <w:t>5)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16.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17.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w:t>
            </w:r>
            <w:r>
              <w:br/>
            </w:r>
            <w:r>
              <w:rPr>
                <w:rFonts w:ascii="Times New Roman"/>
                <w:b w:val="false"/>
                <w:i w:val="false"/>
                <w:color w:val="000000"/>
                <w:sz w:val="20"/>
              </w:rPr>
              <w:t>сурдо-тифлотехникалық</w:t>
            </w:r>
            <w:r>
              <w:br/>
            </w:r>
            <w:r>
              <w:rPr>
                <w:rFonts w:ascii="Times New Roman"/>
                <w:b w:val="false"/>
                <w:i w:val="false"/>
                <w:color w:val="000000"/>
                <w:sz w:val="20"/>
              </w:rPr>
              <w:t xml:space="preserve"> және міндетті гигиеналық құралдармен</w:t>
            </w:r>
            <w:r>
              <w:br/>
            </w:r>
            <w:r>
              <w:rPr>
                <w:rFonts w:ascii="Times New Roman"/>
                <w:b w:val="false"/>
                <w:i w:val="false"/>
                <w:color w:val="000000"/>
                <w:sz w:val="20"/>
              </w:rPr>
              <w:t xml:space="preserve"> қамтамасыз ету үшін оларға</w:t>
            </w:r>
            <w:r>
              <w:br/>
            </w:r>
            <w:r>
              <w:rPr>
                <w:rFonts w:ascii="Times New Roman"/>
                <w:b w:val="false"/>
                <w:i w:val="false"/>
                <w:color w:val="000000"/>
                <w:sz w:val="20"/>
              </w:rPr>
              <w:t>құжаттар ресімдеу"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1167"/>
        <w:gridCol w:w="4189"/>
        <w:gridCol w:w="2150"/>
        <w:gridCol w:w="4424"/>
      </w:tblGrid>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Байзақ ауданы, Сарыкемер ауылы, Байзақ батыр көшесі,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8-72637 2-19-71</w:t>
            </w:r>
            <w:r>
              <w:br/>
            </w:r>
            <w:r>
              <w:rPr>
                <w:rFonts w:ascii="Times New Roman"/>
                <w:b w:val="false"/>
                <w:i w:val="false"/>
                <w:color w:val="000000"/>
                <w:sz w:val="20"/>
              </w:rPr>
              <w:t>
</w:t>
            </w:r>
          </w:p>
        </w:tc>
        <w:tc>
          <w:tcPr>
            <w:tcW w:w="4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Аса ауылы, Абай көшесі,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Жуалы ауданы, Б.Момышұлы ауылы, Жамбыл көшесі, 1 </w:t>
            </w:r>
            <w:r>
              <w:rPr>
                <w:rFonts w:ascii="Times New Roman"/>
                <w:b w:val="false"/>
                <w:i w:val="false"/>
                <w:color w:val="000000"/>
                <w:sz w:val="20"/>
                <w:u w:val="single"/>
              </w:rPr>
              <w:t>juali_sobes@mail.ru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Қордай ауданы, Қордай ауылы, Белашев көшесі,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Рысқұлов ауданы, Құлан ауылы, Жібек жолы көшесі,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Мерке ауданы, Мерке ауылы, Ысмайылов көшесі,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Мойынқұм ауданы, Мойынқұм ауылы, Көшенов көшесі,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Талас ауданы, Қаратау қаласы, Шейна көшесі,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Сарысу ауданы, Жаңатас қаласы, 4-шағын аудан,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Шу ауданы, Төле би ауылы, Егенберді көшесі,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Тараз қаласы, Рысбек батыр көшесінің, 1 бұрылысы,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сурдо</w:t>
            </w:r>
            <w:r>
              <w:br/>
            </w:r>
            <w:r>
              <w:rPr>
                <w:rFonts w:ascii="Times New Roman"/>
                <w:b w:val="false"/>
                <w:i w:val="false"/>
                <w:color w:val="000000"/>
                <w:sz w:val="20"/>
              </w:rPr>
              <w:t>тифло-техникалық және міндетті</w:t>
            </w:r>
            <w:r>
              <w:br/>
            </w:r>
            <w:r>
              <w:rPr>
                <w:rFonts w:ascii="Times New Roman"/>
                <w:b w:val="false"/>
                <w:i w:val="false"/>
                <w:color w:val="000000"/>
                <w:sz w:val="20"/>
              </w:rPr>
              <w:t>гигиеналық құралдармен</w:t>
            </w:r>
            <w:r>
              <w:br/>
            </w:r>
            <w:r>
              <w:rPr>
                <w:rFonts w:ascii="Times New Roman"/>
                <w:b w:val="false"/>
                <w:i w:val="false"/>
                <w:color w:val="000000"/>
                <w:sz w:val="20"/>
              </w:rPr>
              <w:t>қамтамасыз ету үшін оларға</w:t>
            </w:r>
            <w:r>
              <w:br/>
            </w:r>
            <w:r>
              <w:rPr>
                <w:rFonts w:ascii="Times New Roman"/>
                <w:b w:val="false"/>
                <w:i w:val="false"/>
                <w:color w:val="000000"/>
                <w:sz w:val="20"/>
              </w:rPr>
              <w:t>құжаттар ресімдеу"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орталықтарының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
        <w:gridCol w:w="3965"/>
        <w:gridCol w:w="1729"/>
        <w:gridCol w:w="6121"/>
      </w:tblGrid>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заңды атауы</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тұлғаның мекен-жайы</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Телефондар</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Тараз қалалық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Қолбасшы Койгелді көшесі № 158 "а"</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1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Сатпаев көшесі, 1 "б"</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2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Талас 2 мөлтек ауданы</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3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Абай даңғылы 232</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Байзақ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Сарыкемер ауылы, Медеуов көшесі 33</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8(72637) 2-28-04</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Жамбыл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Аса ауылы, Абай көшесі 127</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8(72633) 2-11-99</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Жуалы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Б.Момышулы ауылы, Сауранбекулы көшесі 49</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8(72635) 5-02-46</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Қордай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ауылы, Домалак ана көшесі, 215</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Меркі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ауылы, Исмаилов көшесі 232</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Мойынқұм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Мойынқум ауылы, Рыскулбеков көшесі 215</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Сарысу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Жанатас қаласы, Жибек жолы көшесі 1</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Талас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Қаратау қаласы, Молдагулов көшесі 51</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Т.Рысқұлов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Қулан ауылы, Жибек жолы көшесі 71</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Шу аудандық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 Автобазовсая көшесі 1</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Гродеково селолық бөлімі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Гродеково ауылы, Мир көшесі 88</w:t>
            </w:r>
            <w:r>
              <w:br/>
            </w:r>
            <w:r>
              <w:rPr>
                <w:rFonts w:ascii="Times New Roman"/>
                <w:b w:val="false"/>
                <w:i w:val="false"/>
                <w:color w:val="000000"/>
                <w:sz w:val="20"/>
              </w:rPr>
              <w:t>
</w:t>
            </w:r>
          </w:p>
        </w:tc>
        <w:tc>
          <w:tcPr>
            <w:tcW w:w="6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3-16-76,8 (7262) 51-23-24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қамтамасыз ету үшін оларға құжаттар</w:t>
            </w:r>
            <w:r>
              <w:br/>
            </w:r>
            <w:r>
              <w:rPr>
                <w:rFonts w:ascii="Times New Roman"/>
                <w:b w:val="false"/>
                <w:i w:val="false"/>
                <w:color w:val="000000"/>
                <w:sz w:val="20"/>
              </w:rPr>
              <w:t>ресімдеу" мемлекеттік қызмет</w:t>
            </w:r>
            <w:r>
              <w:br/>
            </w:r>
            <w:r>
              <w:rPr>
                <w:rFonts w:ascii="Times New Roman"/>
                <w:b w:val="false"/>
                <w:i w:val="false"/>
                <w:color w:val="000000"/>
                <w:sz w:val="20"/>
              </w:rPr>
              <w:t>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1 Кесте. Уәкілетті органға қайырылғандағы құрылымдық-функционалдық бірліктердің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4041"/>
        <w:gridCol w:w="1988"/>
        <w:gridCol w:w="1405"/>
        <w:gridCol w:w="4048"/>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 процедура, операция) және олардың суреттелуі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Тұтынушымен ұсынылған құжаттарды қабылдау және тіркеу</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Тұтынушымен ұсынылған құжаттарды қарау</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 жобасын әзірлеу</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 қабылдағаны бойынша талон</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 қызмет көрсетуден бас тарту туралы уәжделген жауап жобасы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күн</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7"/>
        <w:gridCol w:w="4165"/>
        <w:gridCol w:w="3961"/>
        <w:gridCol w:w="3427"/>
      </w:tblGrid>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(процесc, процедура, операция) және олардың суреттелуі</w:t>
            </w:r>
            <w:r>
              <w:br/>
            </w:r>
            <w:r>
              <w:rPr>
                <w:rFonts w:ascii="Times New Roman"/>
                <w:b w:val="false"/>
                <w:i w:val="false"/>
                <w:color w:val="000000"/>
                <w:sz w:val="20"/>
              </w:rPr>
              <w:t>
</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қарау</w:t>
            </w:r>
            <w:r>
              <w:br/>
            </w:r>
            <w:r>
              <w:rPr>
                <w:rFonts w:ascii="Times New Roman"/>
                <w:b w:val="false"/>
                <w:i w:val="false"/>
                <w:color w:val="000000"/>
                <w:sz w:val="20"/>
              </w:rPr>
              <w:t>
</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хат-хабарына арналған журналға тіркеу</w:t>
            </w:r>
            <w:r>
              <w:br/>
            </w:r>
            <w:r>
              <w:rPr>
                <w:rFonts w:ascii="Times New Roman"/>
                <w:b w:val="false"/>
                <w:i w:val="false"/>
                <w:color w:val="000000"/>
                <w:sz w:val="20"/>
              </w:rPr>
              <w:t>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шешімге не қызмет көрсетуден бас тарту туралы уәжделген жауаптың хабарламасына қол қою</w:t>
            </w:r>
            <w:r>
              <w:br/>
            </w:r>
            <w:r>
              <w:rPr>
                <w:rFonts w:ascii="Times New Roman"/>
                <w:b w:val="false"/>
                <w:i w:val="false"/>
                <w:color w:val="000000"/>
                <w:sz w:val="20"/>
              </w:rPr>
              <w:t>
</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жолдау</w:t>
            </w:r>
            <w:r>
              <w:br/>
            </w:r>
            <w:r>
              <w:rPr>
                <w:rFonts w:ascii="Times New Roman"/>
                <w:b w:val="false"/>
                <w:i w:val="false"/>
                <w:color w:val="000000"/>
                <w:sz w:val="20"/>
              </w:rPr>
              <w:t>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167" w:id="10"/>
    <w:p>
      <w:pPr>
        <w:spacing w:after="0"/>
        <w:ind w:left="0"/>
        <w:jc w:val="left"/>
      </w:pPr>
      <w:r>
        <w:rPr>
          <w:rFonts w:ascii="Times New Roman"/>
          <w:b/>
          <w:i w:val="false"/>
          <w:color w:val="000000"/>
        </w:rPr>
        <w:t xml:space="preserve"> 2 Кесте. Орталыққа қайырылғандағы құрылымдық-функционалдық бірліктердің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2120"/>
        <w:gridCol w:w="1469"/>
        <w:gridCol w:w="1039"/>
        <w:gridCol w:w="4292"/>
        <w:gridCol w:w="2775"/>
      </w:tblGrid>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бойынша орталық инспекторы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хабарламаның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қолхат</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2229"/>
        <w:gridCol w:w="2916"/>
        <w:gridCol w:w="3601"/>
        <w:gridCol w:w="291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Жинақтаушы секторының орталық инспекторы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тұтынушығы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168" w:id="11"/>
    <w:p>
      <w:pPr>
        <w:spacing w:after="0"/>
        <w:ind w:left="0"/>
        <w:jc w:val="left"/>
      </w:pPr>
      <w:r>
        <w:rPr>
          <w:rFonts w:ascii="Times New Roman"/>
          <w:b/>
          <w:i w:val="false"/>
          <w:color w:val="000000"/>
        </w:rPr>
        <w:t xml:space="preserve"> 2 Кесте. Орталыққа қайырылғандағы құрылымдық-функционалдық бірліктердің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2120"/>
        <w:gridCol w:w="1469"/>
        <w:gridCol w:w="1039"/>
        <w:gridCol w:w="4292"/>
        <w:gridCol w:w="2775"/>
      </w:tblGrid>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қабылдау бойынша орталық инспекторы </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хабарламаның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қолхат</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 </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 </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4 </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5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2229"/>
        <w:gridCol w:w="2916"/>
        <w:gridCol w:w="3601"/>
        <w:gridCol w:w="291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Жинақтаушы секторының орталық инспекторы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тұтынушығы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6 </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7 </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қамтамасыз ету үшін оларға құжаттар</w:t>
            </w:r>
            <w:r>
              <w:br/>
            </w:r>
            <w:r>
              <w:rPr>
                <w:rFonts w:ascii="Times New Roman"/>
                <w:b w:val="false"/>
                <w:i w:val="false"/>
                <w:color w:val="000000"/>
                <w:sz w:val="20"/>
              </w:rPr>
              <w:t>ресімдеу" мемлекеттік қызмет</w:t>
            </w:r>
            <w:r>
              <w:br/>
            </w:r>
            <w:r>
              <w:rPr>
                <w:rFonts w:ascii="Times New Roman"/>
                <w:b w:val="false"/>
                <w:i w:val="false"/>
                <w:color w:val="000000"/>
                <w:sz w:val="20"/>
              </w:rPr>
              <w:t>көрсету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628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628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4422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422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"18 жасқа дейінгі балалары бар отбасыларға мемлекеттік жәрдемақылар тағайындау"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мекенжайларының тізбесі осы "18 жасқа дейінгі балалары бар отбасыларға мемлекеттік жәрдемақылар тағайындау"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 Тараз қаласы және аудандық жұмыспен қамту және әлеуметтік бағдарламалар бөлімдері (бұдан әрі – уәкілетті орган) көрсетеді. Тұрғылықты жері бойынша уәкілетті орган болмаған жағдайда тұтынушы мемлекеттік қызмет алу үшін кенттің, ауылдың (селоның), ауылдық (селолық) округтің әкіміне (бұдан әрі – ауылдық округтің әкімі) жүгінеді.</w:t>
      </w:r>
      <w:r>
        <w:br/>
      </w:r>
      <w:r>
        <w:rPr>
          <w:rFonts w:ascii="Times New Roman"/>
          <w:b w:val="false"/>
          <w:i w:val="false"/>
          <w:color w:val="000000"/>
          <w:sz w:val="28"/>
        </w:rPr>
        <w:t xml:space="preserve">
      Сондай-ақ мемлекеттік қызмет баламалы негізде халыққа қызмет көрсету орталықтары (бұдан әрі – орталық) арқылы көрсетіледі. Орталық мекенжайлары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"Балалы отбасыларға берiлетiн мемлекеттiк жәрдемақылар туралы" 2005 жылғы 28 маусымдағы Қазақстан Республикасы Заңының </w:t>
      </w:r>
      <w:r>
        <w:rPr>
          <w:rFonts w:ascii="Times New Roman"/>
          <w:b w:val="false"/>
          <w:i w:val="false"/>
          <w:color w:val="000000"/>
          <w:sz w:val="28"/>
        </w:rPr>
        <w:t>4-бабы</w:t>
      </w:r>
      <w:r>
        <w:rPr>
          <w:rFonts w:ascii="Times New Roman"/>
          <w:b w:val="false"/>
          <w:i w:val="false"/>
          <w:color w:val="000000"/>
          <w:sz w:val="28"/>
        </w:rPr>
        <w:t xml:space="preserve"> 1-тармағының,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"18 жасқа дейінгі балалары бар отбасыларға мемлекеттік жәрдемақылар тағайындау" мемлекеттік кызмет стандарты (бұдан әрі – Стандарт), және Қазақстан Республикасы Үкіметінің 2005 жылғы 2 қарашадағы </w:t>
      </w:r>
      <w:r>
        <w:rPr>
          <w:rFonts w:ascii="Times New Roman"/>
          <w:b w:val="false"/>
          <w:i w:val="false"/>
          <w:color w:val="000000"/>
          <w:sz w:val="28"/>
        </w:rPr>
        <w:t>№ 1092</w:t>
      </w:r>
      <w:r>
        <w:rPr>
          <w:rFonts w:ascii="Times New Roman"/>
          <w:b w:val="false"/>
          <w:i w:val="false"/>
          <w:color w:val="000000"/>
          <w:sz w:val="28"/>
        </w:rPr>
        <w:t xml:space="preserve"> қаулысымен бекітілген Балалы отбасыларға берілетін мемлекеттік жәрдемақыларды тағайындау және төлеу ережесінің 2-тарауы негізінде ұсынылады.</w:t>
      </w:r>
      <w:r>
        <w:br/>
      </w:r>
      <w:r>
        <w:rPr>
          <w:rFonts w:ascii="Times New Roman"/>
          <w:b w:val="false"/>
          <w:i w:val="false"/>
          <w:color w:val="000000"/>
          <w:sz w:val="28"/>
        </w:rPr>
        <w:t>
      </w:t>
      </w:r>
      <w:r>
        <w:rPr>
          <w:rFonts w:ascii="Times New Roman"/>
          <w:b w:val="false"/>
          <w:i w:val="false"/>
          <w:color w:val="000000"/>
          <w:sz w:val="28"/>
        </w:rPr>
        <w:t>4.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 көрсету мерзімдері тұтынушы қажетті құжаттарды тапсырған сәттен бастап:</w:t>
      </w:r>
      <w:r>
        <w:br/>
      </w:r>
      <w:r>
        <w:rPr>
          <w:rFonts w:ascii="Times New Roman"/>
          <w:b w:val="false"/>
          <w:i w:val="false"/>
          <w:color w:val="000000"/>
          <w:sz w:val="28"/>
        </w:rPr>
        <w:t>
      уәкілетті органға – он жұмыс күні ішінде;</w:t>
      </w:r>
      <w:r>
        <w:br/>
      </w:r>
      <w:r>
        <w:rPr>
          <w:rFonts w:ascii="Times New Roman"/>
          <w:b w:val="false"/>
          <w:i w:val="false"/>
          <w:color w:val="000000"/>
          <w:sz w:val="28"/>
        </w:rPr>
        <w:t>
      тұрғылықты жері бойынша ауылдық округ әкіміне – күнтізбелік отыз күннен аспайды;</w:t>
      </w:r>
      <w:r>
        <w:br/>
      </w:r>
      <w:r>
        <w:rPr>
          <w:rFonts w:ascii="Times New Roman"/>
          <w:b w:val="false"/>
          <w:i w:val="false"/>
          <w:color w:val="000000"/>
          <w:sz w:val="28"/>
        </w:rPr>
        <w:t>
      орталыққа – он жұмыс күн ішінде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ауылдық округтің әкімі 15 минуттан, орталықта 30 минуттан есептегенде кезектегі адамдардың санына байланысты болады;</w:t>
      </w:r>
      <w:r>
        <w:br/>
      </w:r>
      <w:r>
        <w:rPr>
          <w:rFonts w:ascii="Times New Roman"/>
          <w:b w:val="false"/>
          <w:i w:val="false"/>
          <w:color w:val="000000"/>
          <w:sz w:val="28"/>
        </w:rPr>
        <w:t>
      </w:t>
      </w:r>
      <w:r>
        <w:rPr>
          <w:rFonts w:ascii="Times New Roman"/>
          <w:b w:val="false"/>
          <w:i w:val="false"/>
          <w:color w:val="000000"/>
          <w:sz w:val="28"/>
        </w:rPr>
        <w:t>3) тұтынушы өтініш берген күні сол жерде көрсетілетін мемлекеттік қызмет тұтынушыға қызмет көрсетудің жол берілетін ең көп уақыты уәкілетті органда, ауылдық округтің әкімі 15 минуттан аспайды, орталықта – 30 минут.</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қызметтің нәтижесі өтініш берушіге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p>
    <w:bookmarkStart w:name="z181" w:id="12"/>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Жамбыл облыстық әкімдігінің http://www.zhambyl.kz интернет-ресурстарында, уәкілетті органның, ауылдық округ әкімінің, орталықтың стенділерінде, ресми ақпарат көздерінде орналастырылады, сондай-ақ нөмірлері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орталықтың ақпараттық-анықтамалық қызметінің телефоны арқылы алуға болады.</w:t>
      </w:r>
      <w:r>
        <w:br/>
      </w:r>
      <w:r>
        <w:rPr>
          <w:rFonts w:ascii="Times New Roman"/>
          <w:b w:val="false"/>
          <w:i w:val="false"/>
          <w:color w:val="000000"/>
          <w:sz w:val="28"/>
        </w:rPr>
        <w:t>
      </w:t>
      </w:r>
      <w:r>
        <w:rPr>
          <w:rFonts w:ascii="Times New Roman"/>
          <w:b w:val="false"/>
          <w:i w:val="false"/>
          <w:color w:val="000000"/>
          <w:sz w:val="28"/>
        </w:rPr>
        <w:t>9. Уәкілетті органның немесе ауылдық округ әкімінің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сағат 9.00-ден 20.00-ге дейін үзіліссіз, орталық филиалдары мен өкілдіктерінде –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жағдайда бас тартылады </w:t>
      </w:r>
      <w:r>
        <w:br/>
      </w:r>
      <w:r>
        <w:rPr>
          <w:rFonts w:ascii="Times New Roman"/>
          <w:b w:val="false"/>
          <w:i w:val="false"/>
          <w:color w:val="000000"/>
          <w:sz w:val="28"/>
        </w:rPr>
        <w:t>
</w:t>
      </w:r>
    </w:p>
    <w:bookmarkStart w:name="z185" w:id="13"/>
    <w:p>
      <w:pPr>
        <w:spacing w:after="0"/>
        <w:ind w:left="0"/>
        <w:jc w:val="left"/>
      </w:pPr>
      <w:r>
        <w:rPr>
          <w:rFonts w:ascii="Times New Roman"/>
          <w:b/>
          <w:i w:val="false"/>
          <w:color w:val="000000"/>
        </w:rPr>
        <w:t xml:space="preserve"> 3. Мемлекеттік қызметті көрсету процесіндегі іс-әрекеттер тәртібінің сипаттамасы.</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11. Балаларға арналған жәрдемақыны алу құқығы тоқсан сайын отбасы мүшелерiнiң табысы туралы мәлiметтердi бере отырып расталады.</w:t>
      </w:r>
      <w:r>
        <w:br/>
      </w:r>
      <w:r>
        <w:rPr>
          <w:rFonts w:ascii="Times New Roman"/>
          <w:b w:val="false"/>
          <w:i w:val="false"/>
          <w:color w:val="000000"/>
          <w:sz w:val="28"/>
        </w:rPr>
        <w:t>
      </w:t>
      </w:r>
      <w:r>
        <w:rPr>
          <w:rFonts w:ascii="Times New Roman"/>
          <w:b w:val="false"/>
          <w:i w:val="false"/>
          <w:color w:val="000000"/>
          <w:sz w:val="28"/>
        </w:rPr>
        <w:t xml:space="preserve">12.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барлық қажетті құжаттар тапсырылғаннан кейін тұтынушыға:</w:t>
      </w:r>
      <w:r>
        <w:br/>
      </w:r>
      <w:r>
        <w:rPr>
          <w:rFonts w:ascii="Times New Roman"/>
          <w:b w:val="false"/>
          <w:i w:val="false"/>
          <w:color w:val="000000"/>
          <w:sz w:val="28"/>
        </w:rPr>
        <w:t>
      </w:t>
      </w:r>
      <w:r>
        <w:rPr>
          <w:rFonts w:ascii="Times New Roman"/>
          <w:b w:val="false"/>
          <w:i w:val="false"/>
          <w:color w:val="000000"/>
          <w:sz w:val="28"/>
        </w:rPr>
        <w:t>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w:t>
      </w:r>
      <w:r>
        <w:rPr>
          <w:rFonts w:ascii="Times New Roman"/>
          <w:b w:val="false"/>
          <w:i w:val="false"/>
          <w:color w:val="000000"/>
          <w:sz w:val="28"/>
        </w:rPr>
        <w:t>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13. 18 жасқа дейінгі балаларға арналған жәрдемақы тағайындау (тағайындаудан бас тарту) туралы хабарлама беру:</w:t>
      </w:r>
      <w:r>
        <w:br/>
      </w:r>
      <w:r>
        <w:rPr>
          <w:rFonts w:ascii="Times New Roman"/>
          <w:b w:val="false"/>
          <w:i w:val="false"/>
          <w:color w:val="000000"/>
          <w:sz w:val="28"/>
        </w:rPr>
        <w:t>
      уәкілетті органға немесе ауылдық округтің әкіміне жеке өтініш жасағанда не пошталық хабарлама арқылы;</w:t>
      </w:r>
      <w:r>
        <w:br/>
      </w:r>
      <w:r>
        <w:rPr>
          <w:rFonts w:ascii="Times New Roman"/>
          <w:b w:val="false"/>
          <w:i w:val="false"/>
          <w:color w:val="000000"/>
          <w:sz w:val="28"/>
        </w:rPr>
        <w:t>
      орталыққа өтініш бергенде қолхат негізінде онда көрсетілген мерзімде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14.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w:t>
      </w:r>
      <w:r>
        <w:br/>
      </w:r>
      <w:r>
        <w:rPr>
          <w:rFonts w:ascii="Times New Roman"/>
          <w:b w:val="false"/>
          <w:i w:val="false"/>
          <w:color w:val="000000"/>
          <w:sz w:val="28"/>
        </w:rPr>
        <w:t>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15. Ауылдық округ әкіміне өтінген кезде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w:t>
      </w:r>
      <w:r>
        <w:br/>
      </w:r>
      <w:r>
        <w:rPr>
          <w:rFonts w:ascii="Times New Roman"/>
          <w:b w:val="false"/>
          <w:i w:val="false"/>
          <w:color w:val="000000"/>
          <w:sz w:val="28"/>
        </w:rPr>
        <w:t>
      </w:t>
      </w:r>
      <w:r>
        <w:rPr>
          <w:rFonts w:ascii="Times New Roman"/>
          <w:b w:val="false"/>
          <w:i w:val="false"/>
          <w:color w:val="000000"/>
          <w:sz w:val="28"/>
        </w:rPr>
        <w:t>2) ауылдық округ әкімі;</w:t>
      </w:r>
      <w:r>
        <w:br/>
      </w:r>
      <w:r>
        <w:rPr>
          <w:rFonts w:ascii="Times New Roman"/>
          <w:b w:val="false"/>
          <w:i w:val="false"/>
          <w:color w:val="000000"/>
          <w:sz w:val="28"/>
        </w:rPr>
        <w:t>
      </w:t>
      </w:r>
      <w:r>
        <w:rPr>
          <w:rFonts w:ascii="Times New Roman"/>
          <w:b w:val="false"/>
          <w:i w:val="false"/>
          <w:color w:val="000000"/>
          <w:sz w:val="28"/>
        </w:rPr>
        <w:t>3) уәкілетті органның бас маман;</w:t>
      </w:r>
      <w:r>
        <w:br/>
      </w:r>
      <w:r>
        <w:rPr>
          <w:rFonts w:ascii="Times New Roman"/>
          <w:b w:val="false"/>
          <w:i w:val="false"/>
          <w:color w:val="000000"/>
          <w:sz w:val="28"/>
        </w:rPr>
        <w:t>
      </w:t>
      </w:r>
      <w:r>
        <w:rPr>
          <w:rFonts w:ascii="Times New Roman"/>
          <w:b w:val="false"/>
          <w:i w:val="false"/>
          <w:color w:val="000000"/>
          <w:sz w:val="28"/>
        </w:rPr>
        <w:t>4)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16. Орталыққа өтінген кезде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құжаттарды қабылдау бойынша орталық инспекторы;</w:t>
      </w:r>
      <w:r>
        <w:br/>
      </w:r>
      <w:r>
        <w:rPr>
          <w:rFonts w:ascii="Times New Roman"/>
          <w:b w:val="false"/>
          <w:i w:val="false"/>
          <w:color w:val="000000"/>
          <w:sz w:val="28"/>
        </w:rPr>
        <w:t>
      </w:t>
      </w:r>
      <w:r>
        <w:rPr>
          <w:rFonts w:ascii="Times New Roman"/>
          <w:b w:val="false"/>
          <w:i w:val="false"/>
          <w:color w:val="000000"/>
          <w:sz w:val="28"/>
        </w:rPr>
        <w:t>2) жинақтаушы секторының орталық инспекторы;</w:t>
      </w:r>
      <w:r>
        <w:br/>
      </w:r>
      <w:r>
        <w:rPr>
          <w:rFonts w:ascii="Times New Roman"/>
          <w:b w:val="false"/>
          <w:i w:val="false"/>
          <w:color w:val="000000"/>
          <w:sz w:val="28"/>
        </w:rPr>
        <w:t>
      </w:t>
      </w:r>
      <w:r>
        <w:rPr>
          <w:rFonts w:ascii="Times New Roman"/>
          <w:b w:val="false"/>
          <w:i w:val="false"/>
          <w:color w:val="000000"/>
          <w:sz w:val="28"/>
        </w:rPr>
        <w:t>3) орталықтың бөлім бастығы;</w:t>
      </w:r>
      <w:r>
        <w:br/>
      </w:r>
      <w:r>
        <w:rPr>
          <w:rFonts w:ascii="Times New Roman"/>
          <w:b w:val="false"/>
          <w:i w:val="false"/>
          <w:color w:val="000000"/>
          <w:sz w:val="28"/>
        </w:rPr>
        <w:t>
      </w:t>
      </w:r>
      <w:r>
        <w:rPr>
          <w:rFonts w:ascii="Times New Roman"/>
          <w:b w:val="false"/>
          <w:i w:val="false"/>
          <w:color w:val="000000"/>
          <w:sz w:val="28"/>
        </w:rPr>
        <w:t>4) уәкілетті органның бас маманы;</w:t>
      </w:r>
      <w:r>
        <w:br/>
      </w:r>
      <w:r>
        <w:rPr>
          <w:rFonts w:ascii="Times New Roman"/>
          <w:b w:val="false"/>
          <w:i w:val="false"/>
          <w:color w:val="000000"/>
          <w:sz w:val="28"/>
        </w:rPr>
        <w:t>
      </w:t>
      </w:r>
      <w:r>
        <w:rPr>
          <w:rFonts w:ascii="Times New Roman"/>
          <w:b w:val="false"/>
          <w:i w:val="false"/>
          <w:color w:val="000000"/>
          <w:sz w:val="28"/>
        </w:rPr>
        <w:t>5)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17.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18.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 жасқа дейінгі балалары бар</w:t>
            </w:r>
            <w:r>
              <w:br/>
            </w:r>
            <w:r>
              <w:rPr>
                <w:rFonts w:ascii="Times New Roman"/>
                <w:b w:val="false"/>
                <w:i w:val="false"/>
                <w:color w:val="000000"/>
                <w:sz w:val="20"/>
              </w:rPr>
              <w:t>отбасыларға мемлекеттік жәрдемақылар</w:t>
            </w:r>
            <w:r>
              <w:br/>
            </w:r>
            <w:r>
              <w:rPr>
                <w:rFonts w:ascii="Times New Roman"/>
                <w:b w:val="false"/>
                <w:i w:val="false"/>
                <w:color w:val="000000"/>
                <w:sz w:val="20"/>
              </w:rPr>
              <w:t>тағайындау" мемлекеттік қызмет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1167"/>
        <w:gridCol w:w="4189"/>
        <w:gridCol w:w="2227"/>
        <w:gridCol w:w="4347"/>
      </w:tblGrid>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Сарыкемер ауылы, Байзақ батыр көшесі, 112 ozsp_baizak@mail.ru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птасынабес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Аса ауылы, Абай көшесі, 121 mariah_1@mail.ru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Б.Момышұлы ауылы, Жамбыл көшесі, 1 juali_sobes@mail.ru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Қордай ауылы, Белашев көшесі, 3utzsnkorday@mail.ru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Рысқұлов ауданы, Құлан ауылы, Жібек жолы көшесі, 61 kulan_sobes@mail.ru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Мерке ауылы, Ысмайылов көшесі, 157 mozsp@mail.kz</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Мойынқұм ауылы, Көшенов көшесі, 10 moinkumsobes@mail.ru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Қаратау қаласы, Шейна көшесі, 47а otzsp_karatau@mail.ru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Жаңатас қаласы, 4-шағын аудан, 31 otdelzan@mail.ru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Төле би ауылы, Егенберді көшесі, 2 shuozsp@mail.ru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Рысбек батыр көшесінің, 1 бұрылысы, 14 sobes-taraz@mail.ru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 жасқа дейінгі балалары бар</w:t>
            </w:r>
            <w:r>
              <w:br/>
            </w:r>
            <w:r>
              <w:rPr>
                <w:rFonts w:ascii="Times New Roman"/>
                <w:b w:val="false"/>
                <w:i w:val="false"/>
                <w:color w:val="000000"/>
                <w:sz w:val="20"/>
              </w:rPr>
              <w:t>отбасыларға мемлекеттік жәрдемақылар</w:t>
            </w:r>
            <w:r>
              <w:br/>
            </w:r>
            <w:r>
              <w:rPr>
                <w:rFonts w:ascii="Times New Roman"/>
                <w:b w:val="false"/>
                <w:i w:val="false"/>
                <w:color w:val="000000"/>
                <w:sz w:val="20"/>
              </w:rPr>
              <w:t>тағайындау" мемлекеттік қызмет көрсету</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орталықтарының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3800"/>
        <w:gridCol w:w="1801"/>
        <w:gridCol w:w="6222"/>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заңды атауы</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тұлғаның мекен-жайы</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Телефондар</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Тараз қалалық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Қолбасшы. Койгелді көшесі № 158 "а"</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№1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Сатпаев көшесі, 1 "б"</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№2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Талас мөлтек ауданы, 2</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№3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Абай даңғылы 232</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Байзақ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Сарыкемер ауылы, Медеуов көшесі 33</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2-28-04</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Жамбыл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Аса ауылы, Абай көшесі 127</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2-11-99</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Жуалы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Б.Момышұлы ауылы, Сауранбекұлы көшесі 49</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5-02-46</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Қордай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ауылы, Домалак ана көшесі, 215</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Меркі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ауылы, Исмаилов көшесі 232</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Мойынқұм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ауылы, Қайрат Рыскұлбеков көшесі 215</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Сарысу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Жаңатас қаласы, Жібек жолы көшесі 1</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Талас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Қаратау қаласы, Молдағұлова көшесі 51</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Т.Рысқұлов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Құлан ауылы, Жібек жолы көшесі 71</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Шу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 Автобазовсая көшесі 1</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Гродеково селолық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Гродеково ауылы, Мир көшесі 88</w:t>
            </w:r>
            <w:r>
              <w:br/>
            </w:r>
            <w:r>
              <w:rPr>
                <w:rFonts w:ascii="Times New Roman"/>
                <w:b w:val="false"/>
                <w:i w:val="false"/>
                <w:color w:val="000000"/>
                <w:sz w:val="20"/>
              </w:rPr>
              <w:t>
</w:t>
            </w:r>
          </w:p>
        </w:tc>
        <w:tc>
          <w:tcPr>
            <w:tcW w:w="6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3-16-76, 8 (726 2) 51-23-24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 жасқа дейінгі балалары бар</w:t>
            </w:r>
            <w:r>
              <w:br/>
            </w:r>
            <w:r>
              <w:rPr>
                <w:rFonts w:ascii="Times New Roman"/>
                <w:b w:val="false"/>
                <w:i w:val="false"/>
                <w:color w:val="000000"/>
                <w:sz w:val="20"/>
              </w:rPr>
              <w:t>отбасыларға мемлекеттік жәрдемақылар</w:t>
            </w:r>
            <w:r>
              <w:br/>
            </w:r>
            <w:r>
              <w:rPr>
                <w:rFonts w:ascii="Times New Roman"/>
                <w:b w:val="false"/>
                <w:i w:val="false"/>
                <w:color w:val="000000"/>
                <w:sz w:val="20"/>
              </w:rPr>
              <w:t>тағайындау" мемлекеттік қызмет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1 Кесте. Уәкілетті органға өтінген кезде құрылымдық-функционалдық бірліктері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7"/>
        <w:gridCol w:w="4429"/>
        <w:gridCol w:w="2179"/>
        <w:gridCol w:w="1540"/>
        <w:gridCol w:w="3255"/>
      </w:tblGrid>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(үдірістің, тәртіптің, мәміленің) атауы және олардың сипаттамасы</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қарастыру</w:t>
            </w:r>
            <w:r>
              <w:br/>
            </w:r>
            <w:r>
              <w:rPr>
                <w:rFonts w:ascii="Times New Roman"/>
                <w:b w:val="false"/>
                <w:i w:val="false"/>
                <w:color w:val="000000"/>
                <w:sz w:val="20"/>
              </w:rPr>
              <w:t>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жобасын немесе бас тарту себептері көрсетіл-ген жауапты дайындау</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ұйымдастырушы-иеленуші шешімдер)</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талон</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Резолюцияға қол қою</w:t>
            </w:r>
            <w:r>
              <w:br/>
            </w:r>
            <w:r>
              <w:rPr>
                <w:rFonts w:ascii="Times New Roman"/>
                <w:b w:val="false"/>
                <w:i w:val="false"/>
                <w:color w:val="000000"/>
                <w:sz w:val="20"/>
              </w:rPr>
              <w:t>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бас тарту себептері көрсетіл-ген жауап жобасы</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уақыттары</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w:t>
            </w:r>
            <w:r>
              <w:br/>
            </w:r>
            <w:r>
              <w:rPr>
                <w:rFonts w:ascii="Times New Roman"/>
                <w:b w:val="false"/>
                <w:i w:val="false"/>
                <w:color w:val="000000"/>
                <w:sz w:val="20"/>
              </w:rPr>
              <w:t>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жұмыс күн</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9"/>
        <w:gridCol w:w="4687"/>
        <w:gridCol w:w="2991"/>
        <w:gridCol w:w="3673"/>
      </w:tblGrid>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(үдірістің, тәртіптің, мәміленің) атауы және олардың сипаттамасы</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бас тарту себептері көрсетілген жауаптың жобасын қарастыру</w:t>
            </w: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Кірісхат-хабаржурналына тіркеу</w:t>
            </w:r>
            <w:r>
              <w:br/>
            </w: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ұйымдастырушы-иеленуші шешімдер)</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бас тарту себептері көрсетілген жауапқа қол қою</w:t>
            </w: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Тағайындағандығы туралы хабарлама немесе бас тарту себептері көрсетілген жазбаша жауап беру</w:t>
            </w:r>
            <w:r>
              <w:br/>
            </w: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уақыттары</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w:t>
            </w: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209" w:id="14"/>
    <w:p>
      <w:pPr>
        <w:spacing w:after="0"/>
        <w:ind w:left="0"/>
        <w:jc w:val="left"/>
      </w:pPr>
      <w:r>
        <w:rPr>
          <w:rFonts w:ascii="Times New Roman"/>
          <w:b/>
          <w:i w:val="false"/>
          <w:color w:val="000000"/>
        </w:rPr>
        <w:t xml:space="preserve"> 2. Кесте. Ауылдық округінің әкіміне өтінген кезде құрылымдық-функционалдық бірліктерінің іс-әрекеттерінің сипаттамасы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1"/>
        <w:gridCol w:w="2737"/>
        <w:gridCol w:w="1897"/>
        <w:gridCol w:w="1341"/>
        <w:gridCol w:w="5544"/>
      </w:tblGrid>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 аппаратының маманы</w:t>
            </w: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w:t>
            </w:r>
            <w:r>
              <w:br/>
            </w:r>
            <w:r>
              <w:rPr>
                <w:rFonts w:ascii="Times New Roman"/>
                <w:b w:val="false"/>
                <w:i w:val="false"/>
                <w:color w:val="000000"/>
                <w:sz w:val="20"/>
              </w:rPr>
              <w:t>
</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талон</w:t>
            </w: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күнтізбелік күн</w:t>
            </w:r>
            <w:r>
              <w:br/>
            </w:r>
            <w:r>
              <w:rPr>
                <w:rFonts w:ascii="Times New Roman"/>
                <w:b w:val="false"/>
                <w:i w:val="false"/>
                <w:color w:val="000000"/>
                <w:sz w:val="20"/>
              </w:rPr>
              <w:t>
</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күнтізбелік күн</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1653"/>
        <w:gridCol w:w="2163"/>
        <w:gridCol w:w="2670"/>
        <w:gridCol w:w="3009"/>
        <w:gridCol w:w="2333"/>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 аппаратының маманы</w:t>
            </w:r>
            <w:r>
              <w:br/>
            </w:r>
            <w:r>
              <w:rPr>
                <w:rFonts w:ascii="Times New Roman"/>
                <w:b w:val="false"/>
                <w:i w:val="false"/>
                <w:color w:val="000000"/>
                <w:sz w:val="20"/>
              </w:rPr>
              <w:t>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c>
          <w:tcPr>
            <w:tcW w:w="2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ауылдық округ әкіміне беру.</w:t>
            </w:r>
            <w:r>
              <w:br/>
            </w:r>
            <w:r>
              <w:rPr>
                <w:rFonts w:ascii="Times New Roman"/>
                <w:b w:val="false"/>
                <w:i w:val="false"/>
                <w:color w:val="000000"/>
                <w:sz w:val="20"/>
              </w:rPr>
              <w:t>
</w:t>
            </w:r>
          </w:p>
        </w:tc>
        <w:tc>
          <w:tcPr>
            <w:tcW w:w="30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ауылдық округ әкімі аппаратының маманына беру.</w:t>
            </w:r>
            <w:r>
              <w:br/>
            </w:r>
            <w:r>
              <w:rPr>
                <w:rFonts w:ascii="Times New Roman"/>
                <w:b w:val="false"/>
                <w:i w:val="false"/>
                <w:color w:val="000000"/>
                <w:sz w:val="20"/>
              </w:rPr>
              <w:t>
</w:t>
            </w:r>
          </w:p>
        </w:tc>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күнтізбелік күн</w:t>
            </w:r>
            <w:r>
              <w:br/>
            </w:r>
            <w:r>
              <w:rPr>
                <w:rFonts w:ascii="Times New Roman"/>
                <w:b w:val="false"/>
                <w:i w:val="false"/>
                <w:color w:val="000000"/>
                <w:sz w:val="20"/>
              </w:rPr>
              <w:t>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күнтізбелік күн</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күнтізбелік күн</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210" w:id="15"/>
    <w:p>
      <w:pPr>
        <w:spacing w:after="0"/>
        <w:ind w:left="0"/>
        <w:jc w:val="left"/>
      </w:pPr>
      <w:r>
        <w:rPr>
          <w:rFonts w:ascii="Times New Roman"/>
          <w:b/>
          <w:i w:val="false"/>
          <w:color w:val="000000"/>
        </w:rPr>
        <w:t xml:space="preserve"> 1. Кесте. Орталыққа өтінген кезде құрылымдық-функционалдық бірліктерінің іс-әрекеттерінің сипаттамасы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2120"/>
        <w:gridCol w:w="1469"/>
        <w:gridCol w:w="1039"/>
        <w:gridCol w:w="4292"/>
        <w:gridCol w:w="2775"/>
      </w:tblGrid>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бойынша орталық инспекторы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хабарламаның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қолхат</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2229"/>
        <w:gridCol w:w="2916"/>
        <w:gridCol w:w="3601"/>
        <w:gridCol w:w="291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Жинақтаушы секторының орталық инспекторы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 жасқа дейінгі балалары бар</w:t>
            </w:r>
            <w:r>
              <w:br/>
            </w:r>
            <w:r>
              <w:rPr>
                <w:rFonts w:ascii="Times New Roman"/>
                <w:b w:val="false"/>
                <w:i w:val="false"/>
                <w:color w:val="000000"/>
                <w:sz w:val="20"/>
              </w:rPr>
              <w:t>отбасыларға мемлекеттік жәрдемақылар</w:t>
            </w:r>
            <w:r>
              <w:br/>
            </w:r>
            <w:r>
              <w:rPr>
                <w:rFonts w:ascii="Times New Roman"/>
                <w:b w:val="false"/>
                <w:i w:val="false"/>
                <w:color w:val="000000"/>
                <w:sz w:val="20"/>
              </w:rPr>
              <w:t>тағайындау" мемлекеттік қызмет көрсету</w:t>
            </w:r>
            <w:r>
              <w:br/>
            </w:r>
            <w:r>
              <w:rPr>
                <w:rFonts w:ascii="Times New Roman"/>
                <w:b w:val="false"/>
                <w:i w:val="false"/>
                <w:color w:val="000000"/>
                <w:sz w:val="20"/>
              </w:rPr>
              <w:t>регламентіне 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4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4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7343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343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мекенжайлары осы </w:t>
      </w:r>
      <w:r>
        <w:rPr>
          <w:rFonts w:ascii="Times New Roman"/>
          <w:b/>
          <w:i w:val="false"/>
          <w:color w:val="000000"/>
          <w:sz w:val="28"/>
        </w:rPr>
        <w:t>"</w:t>
      </w:r>
      <w:r>
        <w:rPr>
          <w:rFonts w:ascii="Times New Roman"/>
          <w:b w:val="false"/>
          <w:i w:val="false"/>
          <w:color w:val="000000"/>
          <w:sz w:val="28"/>
        </w:rPr>
        <w:t xml:space="preserve">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облысының Тараз қалалық және аудандық жұмыспен қамту және әлеуметтік бағдарламалар бөлімдері (бұдан әрі – Уәкілетті орган) көрсетеді, сондай-ақ көрсетілген балама негізде халыққа қызмет көрсету орталықтары (бұдан әрі – орталық) арқылы көрсетеді. Орталық мекен–жайлары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23-бабы</w:t>
      </w:r>
      <w:r>
        <w:rPr>
          <w:rFonts w:ascii="Times New Roman"/>
          <w:b w:val="false"/>
          <w:i w:val="false"/>
          <w:color w:val="000000"/>
          <w:sz w:val="28"/>
        </w:rPr>
        <w:t xml:space="preserve"> 1-тармағы, "Арнаулы әлеуметтік қызметтер туралы" Қазақстан Республикасы 2008 жылғы 29 желтоқсандағы Заңының 11-бабы 1-тармағының </w:t>
      </w:r>
      <w:r>
        <w:rPr>
          <w:rFonts w:ascii="Times New Roman"/>
          <w:b w:val="false"/>
          <w:i w:val="false"/>
          <w:color w:val="000000"/>
          <w:sz w:val="28"/>
        </w:rPr>
        <w:t>3) тармақшасы</w:t>
      </w:r>
      <w:r>
        <w:rPr>
          <w:rFonts w:ascii="Times New Roman"/>
          <w:b w:val="false"/>
          <w:i w:val="false"/>
          <w:color w:val="000000"/>
          <w:sz w:val="28"/>
        </w:rPr>
        <w:t xml:space="preserve">, 13-бабы 1-тармағының </w:t>
      </w:r>
      <w:r>
        <w:rPr>
          <w:rFonts w:ascii="Times New Roman"/>
          <w:b w:val="false"/>
          <w:i w:val="false"/>
          <w:color w:val="000000"/>
          <w:sz w:val="28"/>
        </w:rPr>
        <w:t>1) тармақшасы</w:t>
      </w:r>
      <w:r>
        <w:rPr>
          <w:rFonts w:ascii="Times New Roman"/>
          <w:b w:val="false"/>
          <w:i w:val="false"/>
          <w:color w:val="000000"/>
          <w:sz w:val="28"/>
        </w:rPr>
        <w:t xml:space="preserve">, "Арнаулы әлеуметтік қызметтердің кепілдік берілген көлемінің тізбесін бекіту туралы" Қазақстан Республикасы Үкіметінің 2009 жылғы 14 наурыздағы № 330 қаулысының </w:t>
      </w:r>
      <w:r>
        <w:rPr>
          <w:rFonts w:ascii="Times New Roman"/>
          <w:b w:val="false"/>
          <w:i w:val="false"/>
          <w:color w:val="000000"/>
          <w:sz w:val="28"/>
        </w:rPr>
        <w:t>1-тармағы</w:t>
      </w:r>
      <w:r>
        <w:rPr>
          <w:rFonts w:ascii="Times New Roman"/>
          <w:b w:val="false"/>
          <w:i w:val="false"/>
          <w:color w:val="000000"/>
          <w:sz w:val="28"/>
        </w:rPr>
        <w:t xml:space="preserve"> және Қазақстан Республикасы Үкiметiнiң 2011 жылғы 7 сәуiрдегi </w:t>
      </w:r>
      <w:r>
        <w:rPr>
          <w:rFonts w:ascii="Times New Roman"/>
          <w:b w:val="false"/>
          <w:i w:val="false"/>
          <w:color w:val="000000"/>
          <w:sz w:val="28"/>
        </w:rPr>
        <w:t>№ 394</w:t>
      </w:r>
      <w:r>
        <w:rPr>
          <w:rFonts w:ascii="Times New Roman"/>
          <w:b w:val="false"/>
          <w:i w:val="false"/>
          <w:color w:val="000000"/>
          <w:sz w:val="28"/>
        </w:rPr>
        <w:t xml:space="preserve"> "Жергiлiктi атқарушы органдар көрсететiн әлеуметтiк қорғау саласындағы мемлекеттiк қызметтердiң стандарттарын бекiту туралы" Қаулысымен бекітілген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стандарты (ары қарай – Стандарт) негізінде ұсынылады.</w:t>
      </w:r>
      <w:r>
        <w:br/>
      </w:r>
      <w:r>
        <w:rPr>
          <w:rFonts w:ascii="Times New Roman"/>
          <w:b w:val="false"/>
          <w:i w:val="false"/>
          <w:color w:val="000000"/>
          <w:sz w:val="28"/>
        </w:rPr>
        <w:t>
      </w:t>
      </w:r>
      <w:r>
        <w:rPr>
          <w:rFonts w:ascii="Times New Roman"/>
          <w:b w:val="false"/>
          <w:i w:val="false"/>
          <w:color w:val="000000"/>
          <w:sz w:val="28"/>
        </w:rPr>
        <w:t>4.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w:t>
      </w:r>
      <w:r>
        <w:rPr>
          <w:rFonts w:ascii="Times New Roman"/>
          <w:b w:val="false"/>
          <w:i w:val="false"/>
          <w:color w:val="000000"/>
          <w:sz w:val="28"/>
        </w:rPr>
        <w:t>1) жалғызілікті, жалғыз тұратын бірінші, екінші топтағы мүгедектер мен қарттарға;</w:t>
      </w:r>
      <w:r>
        <w:br/>
      </w:r>
      <w:r>
        <w:rPr>
          <w:rFonts w:ascii="Times New Roman"/>
          <w:b w:val="false"/>
          <w:i w:val="false"/>
          <w:color w:val="000000"/>
          <w:sz w:val="28"/>
        </w:rPr>
        <w:t>
      </w:t>
      </w:r>
      <w:r>
        <w:rPr>
          <w:rFonts w:ascii="Times New Roman"/>
          <w:b w:val="false"/>
          <w:i w:val="false"/>
          <w:color w:val="000000"/>
          <w:sz w:val="28"/>
        </w:rPr>
        <w:t>2) отбасында тұратын тірек-қимыл аппараты бұзылған мүгедек балаларға;</w:t>
      </w:r>
      <w:r>
        <w:br/>
      </w:r>
      <w:r>
        <w:rPr>
          <w:rFonts w:ascii="Times New Roman"/>
          <w:b w:val="false"/>
          <w:i w:val="false"/>
          <w:color w:val="000000"/>
          <w:sz w:val="28"/>
        </w:rPr>
        <w:t>
      </w:t>
      </w:r>
      <w:r>
        <w:rPr>
          <w:rFonts w:ascii="Times New Roman"/>
          <w:b w:val="false"/>
          <w:i w:val="false"/>
          <w:color w:val="000000"/>
          <w:sz w:val="28"/>
        </w:rPr>
        <w:t>3) отбасында тұратын психоневрологиялық патологиясы бар мүгедек балаларға;</w:t>
      </w:r>
      <w:r>
        <w:br/>
      </w:r>
      <w:r>
        <w:rPr>
          <w:rFonts w:ascii="Times New Roman"/>
          <w:b w:val="false"/>
          <w:i w:val="false"/>
          <w:color w:val="000000"/>
          <w:sz w:val="28"/>
        </w:rPr>
        <w:t>
      </w:t>
      </w:r>
      <w:r>
        <w:rPr>
          <w:rFonts w:ascii="Times New Roman"/>
          <w:b w:val="false"/>
          <w:i w:val="false"/>
          <w:color w:val="000000"/>
          <w:sz w:val="28"/>
        </w:rPr>
        <w:t>4) отбасында тұратын психоневрологиялық аурулары бар 18 жастан асқан адамдарға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 көрсету мерзімдері тұтынушының қажетті құжаттарды тапсырған сәтінен бастап:</w:t>
      </w:r>
      <w:r>
        <w:br/>
      </w:r>
      <w:r>
        <w:rPr>
          <w:rFonts w:ascii="Times New Roman"/>
          <w:b w:val="false"/>
          <w:i w:val="false"/>
          <w:color w:val="000000"/>
          <w:sz w:val="28"/>
        </w:rPr>
        <w:t>
      уәкілетті органда – он төрт жұмыс күні ішінде;</w:t>
      </w:r>
      <w:r>
        <w:br/>
      </w:r>
      <w:r>
        <w:rPr>
          <w:rFonts w:ascii="Times New Roman"/>
          <w:b w:val="false"/>
          <w:i w:val="false"/>
          <w:color w:val="000000"/>
          <w:sz w:val="28"/>
        </w:rPr>
        <w:t>
      орталықта – он төрт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2)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w:t>
      </w:r>
      <w:r>
        <w:rPr>
          <w:rFonts w:ascii="Times New Roman"/>
          <w:b w:val="false"/>
          <w:i w:val="false"/>
          <w:color w:val="000000"/>
          <w:sz w:val="28"/>
        </w:rPr>
        <w:t>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Тұтынушы алатын көрсетілетін мемлекеттік қызметтің нәтижесі үйде әлеуметтік қызмет көрсетуге құжаттарды ресiмдеу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w:t>
      </w:r>
    </w:p>
    <w:bookmarkStart w:name="z227" w:id="16"/>
    <w:p>
      <w:pPr>
        <w:spacing w:after="0"/>
        <w:ind w:left="0"/>
        <w:jc w:val="left"/>
      </w:pPr>
      <w:r>
        <w:rPr>
          <w:rFonts w:ascii="Times New Roman"/>
          <w:b/>
          <w:i w:val="false"/>
          <w:color w:val="000000"/>
        </w:rPr>
        <w:t xml:space="preserve"> Мемлекеттік қызмет көрсетуге қойылатын талаптар</w:t>
      </w:r>
    </w:p>
    <w:bookmarkEnd w:id="16"/>
    <w:p>
      <w:pPr>
        <w:spacing w:after="0"/>
        <w:ind w:left="0"/>
        <w:jc w:val="left"/>
      </w:pPr>
      <w:r>
        <w:rPr>
          <w:rFonts w:ascii="Times New Roman"/>
          <w:b w:val="false"/>
          <w:i w:val="false"/>
          <w:color w:val="000000"/>
          <w:sz w:val="28"/>
        </w:rPr>
        <w:t>      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Жамбыл облысы әкімдігінің http:/www.zhambyl.kz интернет-ресурстарында, уәкілетті органдардың, орталықтың стенділерінде, ресми ақпарат көздерінде орналастырылады, сондай-ақ нөмірлері осы Регламентке 2-қосымшада көрсетілген орталықтың ақпараттық-анықтамалық қызметінің телефоны арқылы алуға болады.</w:t>
      </w:r>
      <w:r>
        <w:br/>
      </w:r>
      <w:r>
        <w:rPr>
          <w:rFonts w:ascii="Times New Roman"/>
          <w:b w:val="false"/>
          <w:i w:val="false"/>
          <w:color w:val="000000"/>
          <w:sz w:val="28"/>
        </w:rPr>
        <w:t>
      </w:t>
      </w:r>
      <w:r>
        <w:rPr>
          <w:rFonts w:ascii="Times New Roman"/>
          <w:b w:val="false"/>
          <w:i w:val="false"/>
          <w:color w:val="000000"/>
          <w:sz w:val="28"/>
        </w:rPr>
        <w:t>9. Жұмыс кестесі:</w:t>
      </w:r>
      <w:r>
        <w:br/>
      </w:r>
      <w:r>
        <w:rPr>
          <w:rFonts w:ascii="Times New Roman"/>
          <w:b w:val="false"/>
          <w:i w:val="false"/>
          <w:color w:val="000000"/>
          <w:sz w:val="28"/>
        </w:rPr>
        <w:t>
      Уәкілетті органның:</w:t>
      </w:r>
      <w:r>
        <w:br/>
      </w:r>
      <w:r>
        <w:rPr>
          <w:rFonts w:ascii="Times New Roman"/>
          <w:b w:val="false"/>
          <w:i w:val="false"/>
          <w:color w:val="000000"/>
          <w:sz w:val="28"/>
        </w:rPr>
        <w:t>
      демалыс (сенбі, жексенбі) және мереке күндерін қоспағанда, сағат 13.00 бастап 14.00 дейінгі түскі үзіліспен 9.00 бастап 18.00 дейін күн сайын.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Орталықтың жұмыс кестесі:</w:t>
      </w:r>
      <w:r>
        <w:br/>
      </w:r>
      <w:r>
        <w:rPr>
          <w:rFonts w:ascii="Times New Roman"/>
          <w:b w:val="false"/>
          <w:i w:val="false"/>
          <w:color w:val="000000"/>
          <w:sz w:val="28"/>
        </w:rPr>
        <w:t>
      үзіліссіз 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9.00-ден бастап 19.00-ге дейін жұмыс кестесі бекітілген.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жағдайларда бас тартылады.</w:t>
      </w:r>
      <w:r>
        <w:br/>
      </w:r>
      <w:r>
        <w:rPr>
          <w:rFonts w:ascii="Times New Roman"/>
          <w:b w:val="false"/>
          <w:i w:val="false"/>
          <w:color w:val="000000"/>
          <w:sz w:val="28"/>
        </w:rPr>
        <w:t>
</w:t>
      </w:r>
    </w:p>
    <w:bookmarkStart w:name="z230" w:id="17"/>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барлық қажетті құжаттарды тапсырғаннан кейін тұтынушыға:</w:t>
      </w:r>
      <w:r>
        <w:br/>
      </w:r>
      <w:r>
        <w:rPr>
          <w:rFonts w:ascii="Times New Roman"/>
          <w:b w:val="false"/>
          <w:i w:val="false"/>
          <w:color w:val="000000"/>
          <w:sz w:val="28"/>
        </w:rPr>
        <w:t>
      </w:t>
      </w:r>
      <w:r>
        <w:rPr>
          <w:rFonts w:ascii="Times New Roman"/>
          <w:b w:val="false"/>
          <w:i w:val="false"/>
          <w:color w:val="000000"/>
          <w:sz w:val="28"/>
        </w:rPr>
        <w:t>1) уәкілетті органда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2) орталықта – мыналар:</w:t>
      </w:r>
      <w:r>
        <w:br/>
      </w:r>
      <w:r>
        <w:rPr>
          <w:rFonts w:ascii="Times New Roman"/>
          <w:b w:val="false"/>
          <w:i w:val="false"/>
          <w:color w:val="000000"/>
          <w:sz w:val="28"/>
        </w:rPr>
        <w:t>
      сұраудың нөмірі және қабылдаған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12. Үйде әлеуметтік қызмет көрсетуге құжаттарды ресімдеу туралы хабарламаны не бас тарту туралы дәлелді жауапты жеткізу:</w:t>
      </w:r>
      <w:r>
        <w:br/>
      </w:r>
      <w:r>
        <w:rPr>
          <w:rFonts w:ascii="Times New Roman"/>
          <w:b w:val="false"/>
          <w:i w:val="false"/>
          <w:color w:val="000000"/>
          <w:sz w:val="28"/>
        </w:rPr>
        <w:t>
      </w:t>
      </w:r>
      <w:r>
        <w:rPr>
          <w:rFonts w:ascii="Times New Roman"/>
          <w:b w:val="false"/>
          <w:i w:val="false"/>
          <w:color w:val="000000"/>
          <w:sz w:val="28"/>
        </w:rPr>
        <w:t>1) уәкілетті органға жүгінген кезде – тұтынушы тұрғылықты жері бойынша уәкілетті органға өзі келген кезде не пошта байланысы арқылы;</w:t>
      </w:r>
      <w:r>
        <w:br/>
      </w:r>
      <w:r>
        <w:rPr>
          <w:rFonts w:ascii="Times New Roman"/>
          <w:b w:val="false"/>
          <w:i w:val="false"/>
          <w:color w:val="000000"/>
          <w:sz w:val="28"/>
        </w:rPr>
        <w:t>
      </w:t>
      </w:r>
      <w:r>
        <w:rPr>
          <w:rFonts w:ascii="Times New Roman"/>
          <w:b w:val="false"/>
          <w:i w:val="false"/>
          <w:color w:val="000000"/>
          <w:sz w:val="28"/>
        </w:rPr>
        <w:t>2) орталыққа жүгінген кезде – тұтынушы тұрғылықты жері бойынша Орталыққа өзі келген кезде қолхат негізінде онда көрсетілген мерзімде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14. Орталыққа өтінген кезде мемлекеттік қызметті көрсету прцессінде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құжаттарды қабылдау бойынша орталық инспекторы;</w:t>
      </w:r>
      <w:r>
        <w:br/>
      </w:r>
      <w:r>
        <w:rPr>
          <w:rFonts w:ascii="Times New Roman"/>
          <w:b w:val="false"/>
          <w:i w:val="false"/>
          <w:color w:val="000000"/>
          <w:sz w:val="28"/>
        </w:rPr>
        <w:t>
      </w:t>
      </w:r>
      <w:r>
        <w:rPr>
          <w:rFonts w:ascii="Times New Roman"/>
          <w:b w:val="false"/>
          <w:i w:val="false"/>
          <w:color w:val="000000"/>
          <w:sz w:val="28"/>
        </w:rPr>
        <w:t>2) жинақтаушы секторының орталық инспекторы;</w:t>
      </w:r>
      <w:r>
        <w:br/>
      </w:r>
      <w:r>
        <w:rPr>
          <w:rFonts w:ascii="Times New Roman"/>
          <w:b w:val="false"/>
          <w:i w:val="false"/>
          <w:color w:val="000000"/>
          <w:sz w:val="28"/>
        </w:rPr>
        <w:t>
      </w:t>
      </w:r>
      <w:r>
        <w:rPr>
          <w:rFonts w:ascii="Times New Roman"/>
          <w:b w:val="false"/>
          <w:i w:val="false"/>
          <w:color w:val="000000"/>
          <w:sz w:val="28"/>
        </w:rPr>
        <w:t>3) орталықтың бөлім бастығы;</w:t>
      </w:r>
      <w:r>
        <w:br/>
      </w:r>
      <w:r>
        <w:rPr>
          <w:rFonts w:ascii="Times New Roman"/>
          <w:b w:val="false"/>
          <w:i w:val="false"/>
          <w:color w:val="000000"/>
          <w:sz w:val="28"/>
        </w:rPr>
        <w:t>
      </w:t>
      </w:r>
      <w:r>
        <w:rPr>
          <w:rFonts w:ascii="Times New Roman"/>
          <w:b w:val="false"/>
          <w:i w:val="false"/>
          <w:color w:val="000000"/>
          <w:sz w:val="28"/>
        </w:rPr>
        <w:t>4) уәкілетті органның бас маманы;</w:t>
      </w:r>
      <w:r>
        <w:br/>
      </w:r>
      <w:r>
        <w:rPr>
          <w:rFonts w:ascii="Times New Roman"/>
          <w:b w:val="false"/>
          <w:i w:val="false"/>
          <w:color w:val="000000"/>
          <w:sz w:val="28"/>
        </w:rPr>
        <w:t>
      </w:t>
      </w:r>
      <w:r>
        <w:rPr>
          <w:rFonts w:ascii="Times New Roman"/>
          <w:b w:val="false"/>
          <w:i w:val="false"/>
          <w:color w:val="000000"/>
          <w:sz w:val="28"/>
        </w:rPr>
        <w:t>5)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15.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16.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"Жалғызілікті, жалғыз тұратын</w:t>
            </w:r>
            <w:r>
              <w:br/>
            </w:r>
            <w:r>
              <w:rPr>
                <w:rFonts w:ascii="Times New Roman"/>
                <w:b w:val="false"/>
                <w:i w:val="false"/>
                <w:color w:val="000000"/>
                <w:sz w:val="20"/>
              </w:rPr>
              <w:t>қарттарға, бөгде адамның күтіміне</w:t>
            </w:r>
            <w:r>
              <w:br/>
            </w:r>
            <w:r>
              <w:rPr>
                <w:rFonts w:ascii="Times New Roman"/>
                <w:b w:val="false"/>
                <w:i w:val="false"/>
                <w:color w:val="000000"/>
                <w:sz w:val="20"/>
              </w:rPr>
              <w:t>және жәрдеміне мұқтаж мүгедектерге</w:t>
            </w:r>
            <w:r>
              <w:br/>
            </w:r>
            <w:r>
              <w:rPr>
                <w:rFonts w:ascii="Times New Roman"/>
                <w:b w:val="false"/>
                <w:i w:val="false"/>
                <w:color w:val="000000"/>
                <w:sz w:val="20"/>
              </w:rPr>
              <w:t>және мүгедек балаларға үйде әлеуметтік</w:t>
            </w:r>
            <w:r>
              <w:br/>
            </w:r>
            <w:r>
              <w:rPr>
                <w:rFonts w:ascii="Times New Roman"/>
                <w:b w:val="false"/>
                <w:i w:val="false"/>
                <w:color w:val="000000"/>
                <w:sz w:val="20"/>
              </w:rPr>
              <w:t>қызмет көрсетуге құжаттарды рәсімдеу" мемлекеттік 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1160"/>
        <w:gridCol w:w="4163"/>
        <w:gridCol w:w="2213"/>
        <w:gridCol w:w="4396"/>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Байзақ ауданы, Сарыкемер ауылы, Байзақ батыр көшесі,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Аса ауылы, Абай көшесі,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Жуалы ауданы, Б.Момышұлы ауылы, Жамбыл көшесі, 1 </w:t>
            </w:r>
            <w:r>
              <w:rPr>
                <w:rFonts w:ascii="Times New Roman"/>
                <w:b w:val="false"/>
                <w:i w:val="false"/>
                <w:color w:val="000000"/>
                <w:sz w:val="20"/>
                <w:u w:val="single"/>
              </w:rPr>
              <w:t>juali_sobes@mail.ru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Қордай ауданы, Қордай ауылы, Белашев көшесі,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Рысқұлов ауданы, Құлан ауылы, Жібек жолы көшесі,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Мерке ауданы, Мерке ауылы, Ысмайылов көшесі,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Мойынқұм ауданы, Мойынқұм ауылы, Көшенов көшесі,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Талас ауданы, Қаратау қаласы, Шейна көшесі,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Сарысу ауданы, Жаңатас қаласы, 4-шағын аудан,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Шу ауданы, Төле би ауылы, Егенберді көшесі,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Тараз қаласы, Рысбек батыр көшесінің, 1 бұрылысы,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"Жалғызілікті, жалғыз тұратын қарттарға,</w:t>
            </w:r>
            <w:r>
              <w:br/>
            </w:r>
            <w:r>
              <w:rPr>
                <w:rFonts w:ascii="Times New Roman"/>
                <w:b w:val="false"/>
                <w:i w:val="false"/>
                <w:color w:val="000000"/>
                <w:sz w:val="20"/>
              </w:rPr>
              <w:t>бөгде адамның күтіміне және</w:t>
            </w:r>
            <w:r>
              <w:br/>
            </w:r>
            <w:r>
              <w:rPr>
                <w:rFonts w:ascii="Times New Roman"/>
                <w:b w:val="false"/>
                <w:i w:val="false"/>
                <w:color w:val="000000"/>
                <w:sz w:val="20"/>
              </w:rPr>
              <w:t>жәрдеміне мұқтаж мүгедектерге және</w:t>
            </w:r>
            <w:r>
              <w:br/>
            </w:r>
            <w:r>
              <w:rPr>
                <w:rFonts w:ascii="Times New Roman"/>
                <w:b w:val="false"/>
                <w:i w:val="false"/>
                <w:color w:val="000000"/>
                <w:sz w:val="20"/>
              </w:rPr>
              <w:t>мүгедек балаларға үйде әлеуметтік қызмет</w:t>
            </w:r>
            <w:r>
              <w:br/>
            </w:r>
            <w:r>
              <w:rPr>
                <w:rFonts w:ascii="Times New Roman"/>
                <w:b w:val="false"/>
                <w:i w:val="false"/>
                <w:color w:val="000000"/>
                <w:sz w:val="20"/>
              </w:rPr>
              <w:t>көрсетуге құжаттарды рәсімдеу"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орталықтарының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
        <w:gridCol w:w="5061"/>
        <w:gridCol w:w="2337"/>
        <w:gridCol w:w="4283"/>
      </w:tblGrid>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заңды атауы</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тұлғаның мекен-жайы</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Телефондар</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Тараз қалалық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Қолбасшы. Койгелді көшесі № 158 "а"</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2) 43-84-21</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1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Сатпаев көшесі, 1 "б"</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2) 56-90-27</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2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Талас 2 мөлтек ауданы</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22) 6-17-78</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3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Абай даңғылы 232</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22) 56-90-04</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Байзақ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Сарыкемер ауылы, Медеуов көшесі 33</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37) 2-28-04</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Жамбыл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Аса ауылы, Абай көшесі 127</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33) 2-11-99</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Жуалы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Б.Момышулы ауылы, Сауранбекулы көшесі 49</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35) 5-02-46</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Қордай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ауылы, Домалак ана көшесі, 215</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Меркі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ауылы, Исмаилов көшесі 232</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Мойынқұм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Мойынқум ауылы, Рыскулбеков көшесі 215</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Сарысу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Жанатас қаласы, Жибек жолы көшесі 1</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Талас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Қаратау қаласы, Молдагулов көшесі 51</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Т.Рысқұлов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Қулан ауылы, Жибек жолы көшесі 71</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Шу аудандық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 Автобазовсая көшесі 1</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5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Гродеково селолық бөлімі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Гродеково ауылы, Мир көшесі 88</w:t>
            </w:r>
            <w:r>
              <w:br/>
            </w:r>
            <w:r>
              <w:rPr>
                <w:rFonts w:ascii="Times New Roman"/>
                <w:b w:val="false"/>
                <w:i w:val="false"/>
                <w:color w:val="000000"/>
                <w:sz w:val="20"/>
              </w:rPr>
              <w:t>
</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3-16-76,</w:t>
            </w:r>
            <w:r>
              <w:br/>
            </w:r>
            <w:r>
              <w:rPr>
                <w:rFonts w:ascii="Times New Roman"/>
                <w:b w:val="false"/>
                <w:i w:val="false"/>
                <w:color w:val="000000"/>
                <w:sz w:val="20"/>
              </w:rPr>
              <w:t>
8 (726 2) 51-23-24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"Жалғызілікті, жалғыз тұратын</w:t>
            </w:r>
            <w:r>
              <w:br/>
            </w:r>
            <w:r>
              <w:rPr>
                <w:rFonts w:ascii="Times New Roman"/>
                <w:b w:val="false"/>
                <w:i w:val="false"/>
                <w:color w:val="000000"/>
                <w:sz w:val="20"/>
              </w:rPr>
              <w:t>қарттарға, бөгде адамның күтіміне және</w:t>
            </w:r>
            <w:r>
              <w:br/>
            </w:r>
            <w:r>
              <w:rPr>
                <w:rFonts w:ascii="Times New Roman"/>
                <w:b w:val="false"/>
                <w:i w:val="false"/>
                <w:color w:val="000000"/>
                <w:sz w:val="20"/>
              </w:rPr>
              <w:t>жәрдеміне мұқтаж мүгедектерге және</w:t>
            </w:r>
            <w:r>
              <w:br/>
            </w:r>
            <w:r>
              <w:rPr>
                <w:rFonts w:ascii="Times New Roman"/>
                <w:b w:val="false"/>
                <w:i w:val="false"/>
                <w:color w:val="000000"/>
                <w:sz w:val="20"/>
              </w:rPr>
              <w:t>мүгедек балаларға үйде әлеуметтік</w:t>
            </w:r>
            <w:r>
              <w:br/>
            </w:r>
            <w:r>
              <w:rPr>
                <w:rFonts w:ascii="Times New Roman"/>
                <w:b w:val="false"/>
                <w:i w:val="false"/>
                <w:color w:val="000000"/>
                <w:sz w:val="20"/>
              </w:rPr>
              <w:t>қызмет көрсетуге құжаттарды рәсімдеу"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1 Кесте. Уәкілетті органға қайырылғандағы құрылымды-функционалды бірліктерді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4041"/>
        <w:gridCol w:w="1988"/>
        <w:gridCol w:w="1405"/>
        <w:gridCol w:w="4048"/>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адамы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адамы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 процедура, операция) және олардың суреттелуі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Тұтынушымен ұсынылған құжаттарды қабылдау және тіркеу</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Тұтынушымен ұсынылған құжаттарды қарау</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 жобасын әзірлеу</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 қабылдағаны бойынша талон</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 қызмет көрсетуден бас тарту туралы уәжделген жауап жобасы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 күн жұмыс күні</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
        <w:gridCol w:w="3838"/>
        <w:gridCol w:w="4121"/>
        <w:gridCol w:w="3564"/>
      </w:tblGrid>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сағыты)</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адамы</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 процедура, операция) және олардың суреттелуі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қарау</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хат-хабарына арналған журналға тіркеу</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шешімге не қызмет көрсетуден бас тарту туралы уәжделген жауаптың хабарламасына қол қою</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жолдау</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"Жалғызілікті, жалғыз тұратын</w:t>
            </w:r>
            <w:r>
              <w:br/>
            </w:r>
            <w:r>
              <w:rPr>
                <w:rFonts w:ascii="Times New Roman"/>
                <w:b w:val="false"/>
                <w:i w:val="false"/>
                <w:color w:val="000000"/>
                <w:sz w:val="20"/>
              </w:rPr>
              <w:t>қарттарға, бөгде адамның күтіміне</w:t>
            </w:r>
            <w:r>
              <w:br/>
            </w:r>
            <w:r>
              <w:rPr>
                <w:rFonts w:ascii="Times New Roman"/>
                <w:b w:val="false"/>
                <w:i w:val="false"/>
                <w:color w:val="000000"/>
                <w:sz w:val="20"/>
              </w:rPr>
              <w:t>және жәрдеміне мұқтаж мүгедектерге</w:t>
            </w:r>
            <w:r>
              <w:br/>
            </w:r>
            <w:r>
              <w:rPr>
                <w:rFonts w:ascii="Times New Roman"/>
                <w:b w:val="false"/>
                <w:i w:val="false"/>
                <w:color w:val="000000"/>
                <w:sz w:val="20"/>
              </w:rPr>
              <w:t>және мүгедек балаларға үйде</w:t>
            </w:r>
            <w:r>
              <w:br/>
            </w:r>
            <w:r>
              <w:rPr>
                <w:rFonts w:ascii="Times New Roman"/>
                <w:b w:val="false"/>
                <w:i w:val="false"/>
                <w:color w:val="000000"/>
                <w:sz w:val="20"/>
              </w:rPr>
              <w:t>әлеуметтік қызмет көрсетуге</w:t>
            </w:r>
            <w:r>
              <w:br/>
            </w:r>
            <w:r>
              <w:rPr>
                <w:rFonts w:ascii="Times New Roman"/>
                <w:b w:val="false"/>
                <w:i w:val="false"/>
                <w:color w:val="000000"/>
                <w:sz w:val="20"/>
              </w:rPr>
              <w:t>құжаттарды рәсімдеу" мемлекеттік қызмет</w:t>
            </w:r>
            <w:r>
              <w:br/>
            </w:r>
            <w:r>
              <w:rPr>
                <w:rFonts w:ascii="Times New Roman"/>
                <w:b w:val="false"/>
                <w:i w:val="false"/>
                <w:color w:val="000000"/>
                <w:sz w:val="20"/>
              </w:rPr>
              <w:t>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1 Кесте. Орталыққа қайырылғандағы құрылымды-функционалды бірліктерді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2120"/>
        <w:gridCol w:w="1469"/>
        <w:gridCol w:w="1039"/>
        <w:gridCol w:w="4292"/>
        <w:gridCol w:w="2775"/>
      </w:tblGrid>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қабылдау бойынша орталық инспекторы </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хабарламаның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қолхат</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жұмыс күні</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 </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 </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4 </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5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2229"/>
        <w:gridCol w:w="2916"/>
        <w:gridCol w:w="3601"/>
        <w:gridCol w:w="291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Жинақтаушы секторының орталық инспекторы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тұтынушығы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6 </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7 </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"Жалғызілікті, жалғыз тұратын қарттарға,</w:t>
            </w:r>
            <w:r>
              <w:br/>
            </w:r>
            <w:r>
              <w:rPr>
                <w:rFonts w:ascii="Times New Roman"/>
                <w:b w:val="false"/>
                <w:i w:val="false"/>
                <w:color w:val="000000"/>
                <w:sz w:val="20"/>
              </w:rPr>
              <w:t>бөгде адамның күтіміне және</w:t>
            </w:r>
            <w:r>
              <w:br/>
            </w:r>
            <w:r>
              <w:rPr>
                <w:rFonts w:ascii="Times New Roman"/>
                <w:b w:val="false"/>
                <w:i w:val="false"/>
                <w:color w:val="000000"/>
                <w:sz w:val="20"/>
              </w:rPr>
              <w:t>жәрдеміне мұқтаж мүгедектерге және</w:t>
            </w:r>
            <w:r>
              <w:br/>
            </w:r>
            <w:r>
              <w:rPr>
                <w:rFonts w:ascii="Times New Roman"/>
                <w:b w:val="false"/>
                <w:i w:val="false"/>
                <w:color w:val="000000"/>
                <w:sz w:val="20"/>
              </w:rPr>
              <w:t>мүгедек балаларға үйде әлеуметтік қызмет</w:t>
            </w:r>
            <w:r>
              <w:br/>
            </w:r>
            <w:r>
              <w:rPr>
                <w:rFonts w:ascii="Times New Roman"/>
                <w:b w:val="false"/>
                <w:i w:val="false"/>
                <w:color w:val="000000"/>
                <w:sz w:val="20"/>
              </w:rPr>
              <w:t>көрсетуге құжаттарды рәсімдеу"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247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247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"Жергiлiктi өкiлдi органдардың шешiмдерi бойынша мұқтаж азаматтардың жекелеген санаттарына әлеуметтiк көмек тағайындау және төлеу"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мекенжайы осы "Жергiлiктi өкiлдi органдардың шешiмдерi бойынша мұқтаж азаматтардың жекелеген санаттарына әлеуметтiк көмек тағайындау және төлеу"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мекенжайы Жамбыл облысы Тараз қаласы және аудандық жұмыспен қамту және әлеуметтік бағдарламалар бөлімдері (бұдан әрі – уәкілетті орган)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"Қазақстан Республикасында жергілікті мемлекеттік басқару және өзін-өзі басқару туралы" 2001 жылғы 23 қаңтардағы Қазақстан Республикасы Заңының 6 бабының 1 тармағы </w:t>
      </w:r>
      <w:r>
        <w:rPr>
          <w:rFonts w:ascii="Times New Roman"/>
          <w:b w:val="false"/>
          <w:i w:val="false"/>
          <w:color w:val="000000"/>
          <w:sz w:val="28"/>
        </w:rPr>
        <w:t>1) тармақшасының</w:t>
      </w:r>
      <w:r>
        <w:rPr>
          <w:rFonts w:ascii="Times New Roman"/>
          <w:b w:val="false"/>
          <w:i w:val="false"/>
          <w:color w:val="000000"/>
          <w:sz w:val="28"/>
        </w:rPr>
        <w:t xml:space="preserve">,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"Жергілікті атқарушы органдар көрсететін әлеуметтік қорғау саласындағы мемлекеттік қызметтердің стандарттарын бекіту туралы" қаулысымен бекітілген "Жергiлiктi өкiлдi органдардың шешiмдерi бойынша мұқтаж азаматтардың жекелеген санаттарына әлеуметтiк көмек тағайындау және төлеу" мемлекеттік қызмет стандарты (бұдан әрі – Стандарт) және жергілікті өкілді органдардың (мәслихаттардың) шешімдері негізінде ұсынылады.</w:t>
      </w:r>
      <w:r>
        <w:br/>
      </w:r>
      <w:r>
        <w:rPr>
          <w:rFonts w:ascii="Times New Roman"/>
          <w:b w:val="false"/>
          <w:i w:val="false"/>
          <w:color w:val="000000"/>
          <w:sz w:val="28"/>
        </w:rPr>
        <w:t>
      </w:t>
      </w:r>
      <w:r>
        <w:rPr>
          <w:rFonts w:ascii="Times New Roman"/>
          <w:b w:val="false"/>
          <w:i w:val="false"/>
          <w:color w:val="000000"/>
          <w:sz w:val="28"/>
        </w:rPr>
        <w:t>4. Мемлекеттік қызмет көрсету үшін жеке тұлғалардың санаттары (бұдан әрі – тұтынушылар) жергілікті өкілді органдардың (мәслихаттардың) шешімі бойынша айқындалады.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1) уәкілетті органда мемлекеттік қызмет көрсету мерзімдері тұтынушы қажетті құжаттарды тапсырған сәттен бастап – он бес күнтізбелік күн ішінде;</w:t>
      </w:r>
      <w:r>
        <w:br/>
      </w:r>
      <w:r>
        <w:rPr>
          <w:rFonts w:ascii="Times New Roman"/>
          <w:b w:val="false"/>
          <w:i w:val="false"/>
          <w:color w:val="000000"/>
          <w:sz w:val="28"/>
        </w:rPr>
        <w:t>
      </w:t>
      </w:r>
      <w:r>
        <w:rPr>
          <w:rFonts w:ascii="Times New Roman"/>
          <w:b w:val="false"/>
          <w:i w:val="false"/>
          <w:color w:val="000000"/>
          <w:sz w:val="28"/>
        </w:rPr>
        <w:t>2) тұтынушы өтініш берген күні сол жерде көрсетілетін мемлекеттік қызметті алуға дейін күтудің жол берілетін көп қызмет уақыты – 30 минуттан аспайды.</w:t>
      </w:r>
      <w:r>
        <w:br/>
      </w:r>
      <w:r>
        <w:rPr>
          <w:rFonts w:ascii="Times New Roman"/>
          <w:b w:val="false"/>
          <w:i w:val="false"/>
          <w:color w:val="000000"/>
          <w:sz w:val="28"/>
        </w:rPr>
        <w:t>
      </w:t>
      </w:r>
      <w:r>
        <w:rPr>
          <w:rFonts w:ascii="Times New Roman"/>
          <w:b w:val="false"/>
          <w:i w:val="false"/>
          <w:color w:val="000000"/>
          <w:sz w:val="28"/>
        </w:rPr>
        <w:t>3) тұтынушыға өтініш берген күні сол жерде көрсетілетін мемлекеттік қызметті тұтынушыға қызмет көрсетудің жол берілетін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қызметтің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p>
    <w:bookmarkStart w:name="z264" w:id="18"/>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Жамбыл облыстық әкімдігінің http://www.zhambyl.kz, уәкілетті органдардың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9. Уәкілетті органның жұмыс кестесі: демалыс (сенбі, жексенбі) және мереке күндерін қоспағанда, сағат 13.00-ден 14.00-ге дейін түскі үзіліспен сағат 9.00-ден 18.00-ге дейін.</w:t>
      </w:r>
      <w:r>
        <w:br/>
      </w:r>
      <w:r>
        <w:rPr>
          <w:rFonts w:ascii="Times New Roman"/>
          <w:b w:val="false"/>
          <w:i w:val="false"/>
          <w:color w:val="000000"/>
          <w:sz w:val="28"/>
        </w:rPr>
        <w:t>
      Қабылдау алдын ала жазылусыз және жеделдетіп қызмет көрсетусіз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жағдайда бас тартылады </w:t>
      </w:r>
      <w:r>
        <w:br/>
      </w:r>
      <w:r>
        <w:rPr>
          <w:rFonts w:ascii="Times New Roman"/>
          <w:b w:val="false"/>
          <w:i w:val="false"/>
          <w:color w:val="000000"/>
          <w:sz w:val="28"/>
        </w:rPr>
        <w:t>
</w:t>
      </w:r>
    </w:p>
    <w:bookmarkStart w:name="z268" w:id="19"/>
    <w:p>
      <w:pPr>
        <w:spacing w:after="0"/>
        <w:ind w:left="0"/>
        <w:jc w:val="left"/>
      </w:pPr>
      <w:r>
        <w:rPr>
          <w:rFonts w:ascii="Times New Roman"/>
          <w:b/>
          <w:i w:val="false"/>
          <w:color w:val="000000"/>
        </w:rPr>
        <w:t xml:space="preserve"> 3. Мемлекеттік қызметті көрсету процесіндегі іс-әрекеттер тәртібінің сипаттамасы. </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11. Мемлекеттік қызметті алуға қажетті нақты құжаттардың тізбесі жергілікті өкілді органдардың (мәслихаттардың) шешімдерінде айқындалады.</w:t>
      </w:r>
      <w:r>
        <w:br/>
      </w:r>
      <w:r>
        <w:rPr>
          <w:rFonts w:ascii="Times New Roman"/>
          <w:b w:val="false"/>
          <w:i w:val="false"/>
          <w:color w:val="000000"/>
          <w:sz w:val="28"/>
        </w:rPr>
        <w:t>
      Барлық қажетті құжаттарды тапсырғаннан кейін тұтынушыға уәкілетті органда – тұтынушыны тіркеу және оның мемлекеттік қызметті алу күні, құжаттарды қабылдаған жауапты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12.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14.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15.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Жергiлiктi өкiлдi органдардың шешiмдерi</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әлеуметтiк көмек тағайындау</w:t>
            </w:r>
            <w:r>
              <w:br/>
            </w:r>
            <w:r>
              <w:rPr>
                <w:rFonts w:ascii="Times New Roman"/>
                <w:b w:val="false"/>
                <w:i w:val="false"/>
                <w:color w:val="000000"/>
                <w:sz w:val="20"/>
              </w:rPr>
              <w:t>және төлеу" мемлекеттік қызмет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1160"/>
        <w:gridCol w:w="4163"/>
        <w:gridCol w:w="2213"/>
        <w:gridCol w:w="4396"/>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Сарыкемер ауылы, Байзақ батыр көшесі, 112 ozsp_baizak@mail.ru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Аса ауылы, Абай көшесі, 121 mariah_1@mail.ru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Б.Момышұлы ауылы, Жамбыл көшесі, 1 juali_sobes@mail.ru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Қордай ауылы, Белашев көшесі, 3 utzsnkorday@mail.ru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Рысқұлов ауданы, Құлан ауылы, Жібек жолы көшесі, 61 kulan_sobes@mail.ru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Мерке ауылы, Ысмайылов көшесі, 157 mozsp@mail.kz</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Мойынқұм ауылы, Көшенов көшесі, 10 moinkumsobes@mail.ru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Қаратау қаласы, Шейна көшесі, 47а otzsp_karatau@mail.ru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Жаңатас қаласы, 4-шағын аудан, 31 otdelzan@mail.ru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Төле би ауылы, Егенберді көшесі, 2 shuozsp@mail.ru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Рысбек батыр көшесінің, 1 бұрылысы, 14 sobes-taraz@mail.ru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"Жергiлiктi өкiлдi органдардың</w:t>
            </w:r>
            <w:r>
              <w:br/>
            </w:r>
            <w:r>
              <w:rPr>
                <w:rFonts w:ascii="Times New Roman"/>
                <w:b w:val="false"/>
                <w:i w:val="false"/>
                <w:color w:val="000000"/>
                <w:sz w:val="20"/>
              </w:rPr>
              <w:t>шешiмдерi бойынша мұқтаж азаматтардың</w:t>
            </w:r>
            <w:r>
              <w:br/>
            </w:r>
            <w:r>
              <w:rPr>
                <w:rFonts w:ascii="Times New Roman"/>
                <w:b w:val="false"/>
                <w:i w:val="false"/>
                <w:color w:val="000000"/>
                <w:sz w:val="20"/>
              </w:rPr>
              <w:t>жекелеген санаттарына әлеуметтiк көмек</w:t>
            </w:r>
            <w:r>
              <w:br/>
            </w:r>
            <w:r>
              <w:rPr>
                <w:rFonts w:ascii="Times New Roman"/>
                <w:b w:val="false"/>
                <w:i w:val="false"/>
                <w:color w:val="000000"/>
                <w:sz w:val="20"/>
              </w:rPr>
              <w:t>тағайындау және төлеу" мемлекеттік қызмет</w:t>
            </w:r>
            <w:r>
              <w:br/>
            </w:r>
            <w:r>
              <w:rPr>
                <w:rFonts w:ascii="Times New Roman"/>
                <w:b w:val="false"/>
                <w:i w:val="false"/>
                <w:color w:val="000000"/>
                <w:sz w:val="20"/>
              </w:rPr>
              <w:t>көрсету регламентіне 2-қосымша</w:t>
            </w:r>
          </w:p>
        </w:tc>
      </w:tr>
    </w:tbl>
    <w:p>
      <w:pPr>
        <w:spacing w:after="0"/>
        <w:ind w:left="0"/>
        <w:jc w:val="left"/>
      </w:pPr>
      <w:r>
        <w:rPr>
          <w:rFonts w:ascii="Times New Roman"/>
          <w:b/>
          <w:i w:val="false"/>
          <w:color w:val="000000"/>
        </w:rPr>
        <w:t xml:space="preserve"> 2. Кесте. Уәкілетті органға өтінген кезде құрылымдық-функционалдық бірліктерінің іс-әрекеттер сипаттамасы: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9"/>
        <w:gridCol w:w="3256"/>
        <w:gridCol w:w="2257"/>
        <w:gridCol w:w="1596"/>
        <w:gridCol w:w="4262"/>
      </w:tblGrid>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қарастыру</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талон</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кестенің жалғасы: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3236"/>
        <w:gridCol w:w="4235"/>
        <w:gridCol w:w="3905"/>
      </w:tblGrid>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c>
          <w:tcPr>
            <w:tcW w:w="3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"Жергiлiктi өкiлдi органдардың</w:t>
            </w:r>
            <w:r>
              <w:br/>
            </w:r>
            <w:r>
              <w:rPr>
                <w:rFonts w:ascii="Times New Roman"/>
                <w:b w:val="false"/>
                <w:i w:val="false"/>
                <w:color w:val="000000"/>
                <w:sz w:val="20"/>
              </w:rPr>
              <w:t>шешiмдерi бойынша мұқтаж азаматтардың</w:t>
            </w:r>
            <w:r>
              <w:br/>
            </w:r>
            <w:r>
              <w:rPr>
                <w:rFonts w:ascii="Times New Roman"/>
                <w:b w:val="false"/>
                <w:i w:val="false"/>
                <w:color w:val="000000"/>
                <w:sz w:val="20"/>
              </w:rPr>
              <w:t>жекелеген санаттарына әлеуметтiк көмек</w:t>
            </w:r>
            <w:r>
              <w:br/>
            </w:r>
            <w:r>
              <w:rPr>
                <w:rFonts w:ascii="Times New Roman"/>
                <w:b w:val="false"/>
                <w:i w:val="false"/>
                <w:color w:val="000000"/>
                <w:sz w:val="20"/>
              </w:rPr>
              <w:t>тағайындау және төлеу" мемлекеттік қызмет</w:t>
            </w:r>
            <w:r>
              <w:br/>
            </w:r>
            <w:r>
              <w:rPr>
                <w:rFonts w:ascii="Times New Roman"/>
                <w:b w:val="false"/>
                <w:i w:val="false"/>
                <w:color w:val="000000"/>
                <w:sz w:val="20"/>
              </w:rPr>
              <w:t>көрсету регламентіне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"Ауылдық жерде тұратын әлеуметтік сала мамандарына отын сатып алу бойынша әлеуметтік көмек тағайындау"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мекенжайы осы "Ауылдық жерде тұратын әлеуметтік сала мамандарына отын сатып алу бойынша әлеуметтік көмек тағайындау" мемлекеттік қызметі тұтынушының тұрғылықты жері бойынша мекенжайлары "Ауылдық жерде тұратын әлеуметтік сала мамандарына отын сатып алу бойынша әлеуметтік көмек тағайындау" мемлекеттік қызмет көрсету регламенті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 Тараз қаласы және аудандық жұмыспен қамту және әлеуметтік бағдарламалар бөлімдері (бұдан әрі – уәкілетті орган) арқылы көрсетіледі. Тұрғылықты жері бойынша уәкілетті орган болмаған кезде тұтынушы мемлекеттік қызмет алу үшін кент, ауыл (село), ауылдық селолық) округтің әкіміне (бұдан әрі – селолық округтің әкімі) жүгінеді.</w:t>
      </w:r>
      <w:r>
        <w:br/>
      </w:r>
      <w:r>
        <w:rPr>
          <w:rFonts w:ascii="Times New Roman"/>
          <w:b w:val="false"/>
          <w:i w:val="false"/>
          <w:color w:val="000000"/>
          <w:sz w:val="28"/>
        </w:rPr>
        <w:t xml:space="preserve">
      Сондай-ақ мемлекеттік қызмет баламалы негізде халыққа қызмет көрсету орталықтары (бұдан әрі – орталық) арқылы көрсетіледі. Орталықтардың мекенжайлары осы Регламенттегі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"Агроөнеркәсіптік кешенді және ауылдық аумақтарды дамытуды мемлекеттік реттеу туралы" Қазақстан Республикасының 2005 жылғы 8 шілдедегі Заңының 18-бабының </w:t>
      </w:r>
      <w:r>
        <w:rPr>
          <w:rFonts w:ascii="Times New Roman"/>
          <w:b w:val="false"/>
          <w:i w:val="false"/>
          <w:color w:val="000000"/>
          <w:sz w:val="28"/>
        </w:rPr>
        <w:t>5-тармағы</w:t>
      </w:r>
      <w:r>
        <w:rPr>
          <w:rFonts w:ascii="Times New Roman"/>
          <w:b w:val="false"/>
          <w:i w:val="false"/>
          <w:color w:val="000000"/>
          <w:sz w:val="28"/>
        </w:rPr>
        <w:t xml:space="preserve"> және Қазақстан Республикасы Үкіметінің 2011 жылғы 7 сәуірдегі</w:t>
      </w:r>
      <w:r>
        <w:rPr>
          <w:rFonts w:ascii="Times New Roman"/>
          <w:b w:val="false"/>
          <w:i w:val="false"/>
          <w:color w:val="000000"/>
          <w:sz w:val="28"/>
        </w:rPr>
        <w:t xml:space="preserve"> № 394</w:t>
      </w:r>
      <w:r>
        <w:rPr>
          <w:rFonts w:ascii="Times New Roman"/>
          <w:b w:val="false"/>
          <w:i w:val="false"/>
          <w:color w:val="000000"/>
          <w:sz w:val="28"/>
        </w:rPr>
        <w:t xml:space="preserve"> "Жергілікті атқарушы органдар көрсететін әлеуметтік қорғау саласындағы мемлекеттік қызметтердің стандарттарын бекіту туралы" қаулысымен бекітілген "Ауылдық жерде тұратын әлеуметтік сала мамандарына отын сатып алу бойынша әлеуметтік көмек тағайындау" мемлекеттік қызмет стандарты (бұдан әрі – Стандарт) және жергілікті өкілді органдардың (мәслихаттардың) шешімдері негізінде ұсынылады.</w:t>
      </w:r>
      <w:r>
        <w:br/>
      </w:r>
      <w:r>
        <w:rPr>
          <w:rFonts w:ascii="Times New Roman"/>
          <w:b w:val="false"/>
          <w:i w:val="false"/>
          <w:color w:val="000000"/>
          <w:sz w:val="28"/>
        </w:rPr>
        <w:t>
      </w:t>
      </w:r>
      <w:r>
        <w:rPr>
          <w:rFonts w:ascii="Times New Roman"/>
          <w:b w:val="false"/>
          <w:i w:val="false"/>
          <w:color w:val="000000"/>
          <w:sz w:val="28"/>
        </w:rPr>
        <w:t>4. Мемлекеттік қызмет жеке тұлғаларға: ауылдық елді мекендерде тұратын және жұмыс істейтін мемлекеттік денсаулық сақтау, әлеуметтік қамсыздандыру, білім беру, мәдениет және спорт ұйымдарының мамандарына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 тұтынушы қажетті құжаттарды тапсырған сәттен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жері бойынша селолық округ әкіміне – он бес жұмыс күні ішінде;</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w:t>
      </w:r>
      <w:r>
        <w:rPr>
          <w:rFonts w:ascii="Times New Roman"/>
          <w:b w:val="false"/>
          <w:i w:val="false"/>
          <w:color w:val="000000"/>
          <w:sz w:val="28"/>
        </w:rPr>
        <w:t>3) тұтынушыға өтініш берген күні сол жерде көрсетілетін мемлекеттік қызметті тұтынушыға қызмет көрсетудің жол берілетін ең көп уақыты – 30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қызметтің нәтижесі өтініш берушіге әлеуметтік көмекті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p>
    <w:bookmarkStart w:name="z290" w:id="20"/>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20"/>
    <w:p>
      <w:pPr>
        <w:spacing w:after="0"/>
        <w:ind w:left="0"/>
        <w:jc w:val="left"/>
      </w:pPr>
      <w:r>
        <w:rPr>
          <w:rFonts w:ascii="Times New Roman"/>
          <w:b w:val="false"/>
          <w:i w:val="false"/>
          <w:color w:val="000000"/>
          <w:sz w:val="28"/>
        </w:rPr>
        <w:t xml:space="preserve">      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Жамбыл облыстық әкімдігінің http://www.zhambyl.kz, уәкілетті органның, селолық округ әкімінің, орталықтың стенділерінде, ресми ақпарат көздерінде орналастырылады, сондай-ақ нөмірлері осы стандартқа </w:t>
      </w:r>
      <w:r>
        <w:rPr>
          <w:rFonts w:ascii="Times New Roman"/>
          <w:b w:val="false"/>
          <w:i w:val="false"/>
          <w:color w:val="000000"/>
          <w:sz w:val="28"/>
        </w:rPr>
        <w:t>2-қосымшада</w:t>
      </w:r>
      <w:r>
        <w:rPr>
          <w:rFonts w:ascii="Times New Roman"/>
          <w:b w:val="false"/>
          <w:i w:val="false"/>
          <w:color w:val="000000"/>
          <w:sz w:val="28"/>
        </w:rPr>
        <w:t xml:space="preserve"> көрсетілген орталықтың ақпараттық-анықтамалық қызметінің телефоны арқылы алуға болады.</w:t>
      </w:r>
      <w:r>
        <w:br/>
      </w:r>
      <w:r>
        <w:rPr>
          <w:rFonts w:ascii="Times New Roman"/>
          <w:b w:val="false"/>
          <w:i w:val="false"/>
          <w:color w:val="000000"/>
          <w:sz w:val="28"/>
        </w:rPr>
        <w:t>
      </w:t>
      </w:r>
      <w:r>
        <w:rPr>
          <w:rFonts w:ascii="Times New Roman"/>
          <w:b w:val="false"/>
          <w:i w:val="false"/>
          <w:color w:val="000000"/>
          <w:sz w:val="28"/>
        </w:rPr>
        <w:t>9. Уәкілетті органның немесе селолық округ әкімінің жұмыс кестесі: демалыс (сенбі, жексенбі) және мереке күндерін қоспағанда, сағат 13.00-ден 14.00-ге дейін түскі үзіліспен күн сайын сағат 9.00-ден 18.00-ге дейін.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сағат 9.00-ден 20.00-ге дейін үзіліссіз, орталықтың филиалдары мен өкілдіктерінде демалыс (сенбі, жексенбі) және мереке күндерін қоспағанда, күн сайын сағат 13.00-ден 14.00-ге дейін түскі үзіліспен сағат 9.00-ден 19.00-ге дейін.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жағдайда бас тартылады </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қызметті көрсету процесіндегі іс-әрекеттер тәртібінің сипаттамасы. </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барлық қажетті құжаттарды тапсырғаннан кейін тұтынушыға:</w:t>
      </w:r>
      <w:r>
        <w:br/>
      </w:r>
      <w:r>
        <w:rPr>
          <w:rFonts w:ascii="Times New Roman"/>
          <w:b w:val="false"/>
          <w:i w:val="false"/>
          <w:color w:val="000000"/>
          <w:sz w:val="28"/>
        </w:rPr>
        <w:t>
      Уәкілетті органда немесе селолық округтің әкімінде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12. Әлеуметтік көмекті тағайындау (тағайындаудан бас тарту) туралы хабарлама беру:</w:t>
      </w:r>
      <w:r>
        <w:br/>
      </w:r>
      <w:r>
        <w:rPr>
          <w:rFonts w:ascii="Times New Roman"/>
          <w:b w:val="false"/>
          <w:i w:val="false"/>
          <w:color w:val="000000"/>
          <w:sz w:val="28"/>
        </w:rPr>
        <w:t>
      уәкілетті органға немесе селолық округтің әкіміне жеке өтініш не пошталық хабарлама арқылы;</w:t>
      </w:r>
      <w:r>
        <w:br/>
      </w:r>
      <w:r>
        <w:rPr>
          <w:rFonts w:ascii="Times New Roman"/>
          <w:b w:val="false"/>
          <w:i w:val="false"/>
          <w:color w:val="000000"/>
          <w:sz w:val="28"/>
        </w:rPr>
        <w:t>
      орталыққа өзі барған кезде қолхат негізінде онда көрсетілген мерзімде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14. Ауылдық округ әкіміне өтінген кезде мемлекеттік қызметті көрсету барысына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w:t>
      </w:r>
      <w:r>
        <w:br/>
      </w:r>
      <w:r>
        <w:rPr>
          <w:rFonts w:ascii="Times New Roman"/>
          <w:b w:val="false"/>
          <w:i w:val="false"/>
          <w:color w:val="000000"/>
          <w:sz w:val="28"/>
        </w:rPr>
        <w:t>
      </w:t>
      </w:r>
      <w:r>
        <w:rPr>
          <w:rFonts w:ascii="Times New Roman"/>
          <w:b w:val="false"/>
          <w:i w:val="false"/>
          <w:color w:val="000000"/>
          <w:sz w:val="28"/>
        </w:rPr>
        <w:t>2) ауылдық округ әкімі;</w:t>
      </w:r>
      <w:r>
        <w:br/>
      </w:r>
      <w:r>
        <w:rPr>
          <w:rFonts w:ascii="Times New Roman"/>
          <w:b w:val="false"/>
          <w:i w:val="false"/>
          <w:color w:val="000000"/>
          <w:sz w:val="28"/>
        </w:rPr>
        <w:t>
      </w:t>
      </w:r>
      <w:r>
        <w:rPr>
          <w:rFonts w:ascii="Times New Roman"/>
          <w:b w:val="false"/>
          <w:i w:val="false"/>
          <w:color w:val="000000"/>
          <w:sz w:val="28"/>
        </w:rPr>
        <w:t>3) уәкілетті органның бас маман;</w:t>
      </w:r>
      <w:r>
        <w:br/>
      </w:r>
      <w:r>
        <w:rPr>
          <w:rFonts w:ascii="Times New Roman"/>
          <w:b w:val="false"/>
          <w:i w:val="false"/>
          <w:color w:val="000000"/>
          <w:sz w:val="28"/>
        </w:rPr>
        <w:t>
      </w:t>
      </w:r>
      <w:r>
        <w:rPr>
          <w:rFonts w:ascii="Times New Roman"/>
          <w:b w:val="false"/>
          <w:i w:val="false"/>
          <w:color w:val="000000"/>
          <w:sz w:val="28"/>
        </w:rPr>
        <w:t>4)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15. Орталыққа өтінген кезде мемлекеттік қызметті көрсету прцессінде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құжаттарды қабылдау бойынша орталық инспекторы;</w:t>
      </w:r>
      <w:r>
        <w:br/>
      </w:r>
      <w:r>
        <w:rPr>
          <w:rFonts w:ascii="Times New Roman"/>
          <w:b w:val="false"/>
          <w:i w:val="false"/>
          <w:color w:val="000000"/>
          <w:sz w:val="28"/>
        </w:rPr>
        <w:t>
      </w:t>
      </w:r>
      <w:r>
        <w:rPr>
          <w:rFonts w:ascii="Times New Roman"/>
          <w:b w:val="false"/>
          <w:i w:val="false"/>
          <w:color w:val="000000"/>
          <w:sz w:val="28"/>
        </w:rPr>
        <w:t>2) жинақтаушы секторының орталық инспекторы;</w:t>
      </w:r>
      <w:r>
        <w:br/>
      </w:r>
      <w:r>
        <w:rPr>
          <w:rFonts w:ascii="Times New Roman"/>
          <w:b w:val="false"/>
          <w:i w:val="false"/>
          <w:color w:val="000000"/>
          <w:sz w:val="28"/>
        </w:rPr>
        <w:t>
      </w:t>
      </w:r>
      <w:r>
        <w:rPr>
          <w:rFonts w:ascii="Times New Roman"/>
          <w:b w:val="false"/>
          <w:i w:val="false"/>
          <w:color w:val="000000"/>
          <w:sz w:val="28"/>
        </w:rPr>
        <w:t>3) орталықтың бөлім бастығы;</w:t>
      </w:r>
      <w:r>
        <w:br/>
      </w:r>
      <w:r>
        <w:rPr>
          <w:rFonts w:ascii="Times New Roman"/>
          <w:b w:val="false"/>
          <w:i w:val="false"/>
          <w:color w:val="000000"/>
          <w:sz w:val="28"/>
        </w:rPr>
        <w:t>
      </w:t>
      </w:r>
      <w:r>
        <w:rPr>
          <w:rFonts w:ascii="Times New Roman"/>
          <w:b w:val="false"/>
          <w:i w:val="false"/>
          <w:color w:val="000000"/>
          <w:sz w:val="28"/>
        </w:rPr>
        <w:t>4) уәкілетті органның бас маманы;</w:t>
      </w:r>
      <w:r>
        <w:br/>
      </w:r>
      <w:r>
        <w:rPr>
          <w:rFonts w:ascii="Times New Roman"/>
          <w:b w:val="false"/>
          <w:i w:val="false"/>
          <w:color w:val="000000"/>
          <w:sz w:val="28"/>
        </w:rPr>
        <w:t>
      </w:t>
      </w:r>
      <w:r>
        <w:rPr>
          <w:rFonts w:ascii="Times New Roman"/>
          <w:b w:val="false"/>
          <w:i w:val="false"/>
          <w:color w:val="000000"/>
          <w:sz w:val="28"/>
        </w:rPr>
        <w:t>5)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16.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17.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жерде тұратын әлеуметтік</w:t>
            </w:r>
            <w:r>
              <w:br/>
            </w:r>
            <w:r>
              <w:rPr>
                <w:rFonts w:ascii="Times New Roman"/>
                <w:b w:val="false"/>
                <w:i w:val="false"/>
                <w:color w:val="000000"/>
                <w:sz w:val="20"/>
              </w:rPr>
              <w:t>сала мамандарына отын сатып алу бойынша</w:t>
            </w:r>
            <w:r>
              <w:br/>
            </w:r>
            <w:r>
              <w:rPr>
                <w:rFonts w:ascii="Times New Roman"/>
                <w:b w:val="false"/>
                <w:i w:val="false"/>
                <w:color w:val="000000"/>
                <w:sz w:val="20"/>
              </w:rPr>
              <w:t>әлеуметтік көмек тағайындау"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1160"/>
        <w:gridCol w:w="4163"/>
        <w:gridCol w:w="2213"/>
        <w:gridCol w:w="4396"/>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Сарыкемер ауылы, Байзақ батыр көшесі, 112 ozsp_baizak@mail.ru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Аса ауылы, Абай көшесі, 121mariah_1@mail.ru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Б.Момышұлы ауылы, Жамбыл көшесі, 1 juali_sobes@mail.ru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Қордай ауылы, Белашев көшесі, 3 utzsnkorday@mail.ru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Рысқұлов ауданы, Құлан ауылы, Жібек жолы көшесі, 61 kulan_sobes@mail.ru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Мерке ауылы, Ысмайылов көшесі, 157 mozsp@mail.kz</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Мойынқұм ауылы, Көшенов көшесі, 10 moinkumsobes@mail.ru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Қаратау қаласы, Шейна көшесі, 47а otzsp_karatau@mail.ru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Жаңатас қаласы, 4-шағын аудан, 31 otdelzan@mail.ru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Төле би ауылы, Егенберді көшесі, 2 shuozsp@mail.ru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Рысбек батыр көшесінің, 1 бұрылысы, 14 sobes-taraz@mail.ru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жерде тұратын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 мемлекеттік</w:t>
            </w:r>
            <w:r>
              <w:br/>
            </w:r>
            <w:r>
              <w:rPr>
                <w:rFonts w:ascii="Times New Roman"/>
                <w:b w:val="false"/>
                <w:i w:val="false"/>
                <w:color w:val="000000"/>
                <w:sz w:val="20"/>
              </w:rPr>
              <w:t>қызмет көрсету регламентіне 2-қосымша</w:t>
            </w:r>
          </w:p>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орталықтарының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5"/>
        <w:gridCol w:w="5116"/>
        <w:gridCol w:w="2363"/>
        <w:gridCol w:w="4196"/>
      </w:tblGrid>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заңды атауы</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тұлғаның мекен-жайы</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Телефондар</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Тараз қалалық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Қолбасшы. Койгелді көшесі № 158 "а"</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1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Сатпаев көшесі, 1 "б"</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2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Талас мөлтек ауданы, 2</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3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Абай даңғылы 232</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Байзақ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Сарыкемер ауылы, Медеуов көшесі 33</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2-28-04</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Жамбыл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Аса ауылы, Абай көшесі 127</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2-11-99</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Жуалы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Б.Момышұлы ауылы, Сауранбекұлы көшесі 49</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5-02-46</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Қордай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ауылы, Домалак ана көшесі, 215</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Меркі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ауылы, Исмаилов көшесі 232</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Мойынқұм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Мойынқум ауылы, Қайрат Рысқұлбеков көшесі 215</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Сарысу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Жаңатас қаласы, Жібек жолы көшесі 1</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Талас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Қаратау қаласы, Молдағұлова көшесі 51</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Т.Рысқұлов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Құлан ауылы, Жібек жолы көшесі 71</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Шу аудандық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 Автобазовсая көшесі 1</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5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Гродеково селолық бөлімі</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Гродеково ауылы, Мир көшесі 88</w:t>
            </w:r>
            <w:r>
              <w:br/>
            </w:r>
            <w:r>
              <w:rPr>
                <w:rFonts w:ascii="Times New Roman"/>
                <w:b w:val="false"/>
                <w:i w:val="false"/>
                <w:color w:val="000000"/>
                <w:sz w:val="20"/>
              </w:rPr>
              <w:t>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3-16-76,</w:t>
            </w:r>
            <w:r>
              <w:br/>
            </w:r>
            <w:r>
              <w:rPr>
                <w:rFonts w:ascii="Times New Roman"/>
                <w:b w:val="false"/>
                <w:i w:val="false"/>
                <w:color w:val="000000"/>
                <w:sz w:val="20"/>
              </w:rPr>
              <w:t>
8 (726 2) 51-23-24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жерде тұратын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1 Кесте. Уәкілетті органға өтінген кезде құрылымдық-функционалдық бірліктерінің іс-әрекеттер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9"/>
        <w:gridCol w:w="3256"/>
        <w:gridCol w:w="2257"/>
        <w:gridCol w:w="1596"/>
        <w:gridCol w:w="4262"/>
      </w:tblGrid>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қарастыру</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талон</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w:t>
            </w: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3236"/>
        <w:gridCol w:w="4235"/>
        <w:gridCol w:w="3905"/>
      </w:tblGrid>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c>
          <w:tcPr>
            <w:tcW w:w="3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314" w:id="21"/>
    <w:p>
      <w:pPr>
        <w:spacing w:after="0"/>
        <w:ind w:left="0"/>
        <w:jc w:val="left"/>
      </w:pPr>
      <w:r>
        <w:rPr>
          <w:rFonts w:ascii="Times New Roman"/>
          <w:b/>
          <w:i w:val="false"/>
          <w:color w:val="000000"/>
        </w:rPr>
        <w:t xml:space="preserve"> 2. Кесте. Ауылдық округінің әкіміне өтінген кезде құрылымдық-функционалдық бірліктерінің іс-әрекеттерінің сипаттамасы</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6"/>
        <w:gridCol w:w="1937"/>
        <w:gridCol w:w="1495"/>
        <w:gridCol w:w="1057"/>
        <w:gridCol w:w="4370"/>
        <w:gridCol w:w="2825"/>
      </w:tblGrid>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Іс-әрекеттер (жұмыс барысының, ағымының) </w:t>
            </w: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 аппаратының маманы</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w:t>
            </w: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талон</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2006"/>
        <w:gridCol w:w="3240"/>
        <w:gridCol w:w="3651"/>
        <w:gridCol w:w="2831"/>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w:t>
            </w: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 аппаратының маманы</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3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ауылдық округ әкіміне беру.</w:t>
            </w:r>
            <w:r>
              <w:br/>
            </w:r>
            <w:r>
              <w:rPr>
                <w:rFonts w:ascii="Times New Roman"/>
                <w:b w:val="false"/>
                <w:i w:val="false"/>
                <w:color w:val="000000"/>
                <w:sz w:val="20"/>
              </w:rPr>
              <w:t>
</w:t>
            </w:r>
          </w:p>
        </w:tc>
        <w:tc>
          <w:tcPr>
            <w:tcW w:w="3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ауылдық округ әкімі аппаратының маманына беру.</w:t>
            </w:r>
            <w:r>
              <w:br/>
            </w:r>
            <w:r>
              <w:rPr>
                <w:rFonts w:ascii="Times New Roman"/>
                <w:b w:val="false"/>
                <w:i w:val="false"/>
                <w:color w:val="000000"/>
                <w:sz w:val="20"/>
              </w:rPr>
              <w:t>
</w:t>
            </w:r>
          </w:p>
        </w:tc>
        <w:tc>
          <w:tcPr>
            <w:tcW w:w="28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315" w:id="22"/>
    <w:p>
      <w:pPr>
        <w:spacing w:after="0"/>
        <w:ind w:left="0"/>
        <w:jc w:val="left"/>
      </w:pPr>
      <w:r>
        <w:rPr>
          <w:rFonts w:ascii="Times New Roman"/>
          <w:b/>
          <w:i w:val="false"/>
          <w:color w:val="000000"/>
        </w:rPr>
        <w:t xml:space="preserve"> 3 Кесте. Орталыққа өтінген кезде құрылымдық-функционалдық бірліктерінің іс-әрекеттерінің сипаттамасы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2120"/>
        <w:gridCol w:w="1469"/>
        <w:gridCol w:w="1039"/>
        <w:gridCol w:w="4292"/>
        <w:gridCol w:w="2775"/>
      </w:tblGrid>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қабылдау бойынша орталық инспекторы </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хабарламаның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қолхат</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 </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 </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4 </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2229"/>
        <w:gridCol w:w="2916"/>
        <w:gridCol w:w="3601"/>
        <w:gridCol w:w="291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Жинақтаушы секторының орталық инспекторы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6 </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7 </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жерде тұратын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4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40500" cy="854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drawing>
          <wp:inline distT="0" distB="0" distL="0" distR="0">
            <wp:extent cx="77724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724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6200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мекенжайы осы "Мемлекеттік атаулы әлеуметтік көмек тағайындау"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 Тараз қаласы және аудандық жұмыспен қамту және әлеуметтік бағдарламалар бөлімдері (бұдан әрі – уәкілетті орган) көрсетеді. Тұрғылықты жері бойынша уәкілетті орган болмаса, өтініш беруші мемлекеттік қызмет алу үшін кент, ауыл (село), ауылдық (селолық) округтің әкіміне (бұдан әрі – ауылдық округтің әкімі) өтініш жасайды.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"Мемлекеттік атаулы әлеуметтік көмек туралы" 2001 жылғы 17 шілдедегі Қазақстан Республикасы Заңының </w:t>
      </w:r>
      <w:r>
        <w:rPr>
          <w:rFonts w:ascii="Times New Roman"/>
          <w:b w:val="false"/>
          <w:i w:val="false"/>
          <w:color w:val="000000"/>
          <w:sz w:val="28"/>
        </w:rPr>
        <w:t>2-бабы</w:t>
      </w:r>
      <w:r>
        <w:rPr>
          <w:rFonts w:ascii="Times New Roman"/>
          <w:b w:val="false"/>
          <w:i w:val="false"/>
          <w:color w:val="000000"/>
          <w:sz w:val="28"/>
        </w:rPr>
        <w:t xml:space="preserve"> 1-тармағының,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"Мемлекеттік атаулы әлеуметтік көмек тағайындау" мемлекеттік кызмет стандартының (бұдан әрі – Стандарт) және Қазақстан Республикасы Үкіметінің 2001 жылғы 24 желтоқсандағы </w:t>
      </w:r>
      <w:r>
        <w:rPr>
          <w:rFonts w:ascii="Times New Roman"/>
          <w:b w:val="false"/>
          <w:i w:val="false"/>
          <w:color w:val="000000"/>
          <w:sz w:val="28"/>
        </w:rPr>
        <w:t>№ 1685</w:t>
      </w:r>
      <w:r>
        <w:rPr>
          <w:rFonts w:ascii="Times New Roman"/>
          <w:b w:val="false"/>
          <w:i w:val="false"/>
          <w:color w:val="000000"/>
          <w:sz w:val="28"/>
        </w:rPr>
        <w:t xml:space="preserve"> қаулысымен бекітілген Мемлекеттік атаулы әлеуметтік көмек тағайындау және төлеу ережесінің 2-тарауының,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w:t>
      </w:r>
      <w:r>
        <w:rPr>
          <w:rFonts w:ascii="Times New Roman"/>
          <w:b w:val="false"/>
          <w:i w:val="false"/>
          <w:color w:val="000000"/>
          <w:sz w:val="28"/>
        </w:rPr>
        <w:t>№ 237-ө</w:t>
      </w:r>
      <w:r>
        <w:rPr>
          <w:rFonts w:ascii="Times New Roman"/>
          <w:b w:val="false"/>
          <w:i w:val="false"/>
          <w:color w:val="000000"/>
          <w:sz w:val="28"/>
        </w:rPr>
        <w:t xml:space="preserve"> бұйрығының негізінде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1) тұтынушы қажетті құжаттарды тапсырған сәттен бастап мемлекеттік қызметті көрсету мерзімдері: уәкілетті органға - жеті жұмыс күні ішінде; тұрғылықты жері бойынша селолық округтың әкіміне - жиырма екі жұмыс күнінен кешіктірмей;</w:t>
      </w:r>
      <w:r>
        <w:br/>
      </w:r>
      <w:r>
        <w:rPr>
          <w:rFonts w:ascii="Times New Roman"/>
          <w:b w:val="false"/>
          <w:i w:val="false"/>
          <w:color w:val="000000"/>
          <w:sz w:val="28"/>
        </w:rPr>
        <w:t>
      </w:t>
      </w:r>
      <w:r>
        <w:rPr>
          <w:rFonts w:ascii="Times New Roman"/>
          <w:b w:val="false"/>
          <w:i w:val="false"/>
          <w:color w:val="000000"/>
          <w:sz w:val="28"/>
        </w:rPr>
        <w:t>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w:t>
      </w:r>
      <w:r>
        <w:rPr>
          <w:rFonts w:ascii="Times New Roman"/>
          <w:b w:val="false"/>
          <w:i w:val="false"/>
          <w:color w:val="000000"/>
          <w:sz w:val="28"/>
        </w:rPr>
        <w:t>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p>
    <w:bookmarkStart w:name="z328" w:id="23"/>
    <w:p>
      <w:pPr>
        <w:spacing w:after="0"/>
        <w:ind w:left="0"/>
        <w:jc w:val="left"/>
      </w:pPr>
      <w:r>
        <w:rPr>
          <w:rFonts w:ascii="Times New Roman"/>
          <w:b/>
          <w:i w:val="false"/>
          <w:color w:val="000000"/>
        </w:rPr>
        <w:t xml:space="preserve"> 2. Мемлекеттік қызмет көрсетудің тәртібіне қойылатын талаптар</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туралы толық ақпарат Қазақстан Республикасы Еңбек және халықты әлеуметтік қорғау министрлігінің http://www.enbek.gov.kz және Жамбыл облыстық әкімдігінің http://www.zhambyl.kz интернет-ресурстарында,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9. Уәкілетті органның, ауылдық округ әкімінің жұмыс кестесі: демалыс (сенбі, жексенбі) және мереке күндерін қоспағанда, сағат 13.00-ден 14.00-ге дейін түскі үзіліспен сағат 9.00-ден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xml:space="preserve">
      10. Мемлекеттік қызмет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жағдайда бас тартылады </w:t>
      </w:r>
      <w:r>
        <w:br/>
      </w:r>
      <w:r>
        <w:rPr>
          <w:rFonts w:ascii="Times New Roman"/>
          <w:b w:val="false"/>
          <w:i w:val="false"/>
          <w:color w:val="000000"/>
          <w:sz w:val="28"/>
        </w:rPr>
        <w:t>
</w:t>
      </w:r>
    </w:p>
    <w:bookmarkStart w:name="z331" w:id="24"/>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 </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11. Атаулы әлеуметтік көмек алу құқығы тоқсан сайын табыс туралы құжаттарды берумен расталып отырады.</w:t>
      </w:r>
      <w:r>
        <w:br/>
      </w:r>
      <w:r>
        <w:rPr>
          <w:rFonts w:ascii="Times New Roman"/>
          <w:b w:val="false"/>
          <w:i w:val="false"/>
          <w:color w:val="000000"/>
          <w:sz w:val="28"/>
        </w:rPr>
        <w:t>
      </w:t>
      </w:r>
      <w:r>
        <w:rPr>
          <w:rFonts w:ascii="Times New Roman"/>
          <w:b w:val="false"/>
          <w:i w:val="false"/>
          <w:color w:val="000000"/>
          <w:sz w:val="28"/>
        </w:rPr>
        <w:t xml:space="preserve">12.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барлық қажетті құжаттарды тапсырғаннан кейін уәкілетті органда немесе ауылдық округ әкімінде тұтынушыға мемлекеттік қызметке тұтынушыны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13. Мемлекеттік атаулы әлеуметтік көмекті тағайындау (тағайындаудан бас тарту) туралы хабарламаны жеткізу тұрғылықты жері бойынша уәкілетті органға немесе ауылдық округ әкіміне тұтынушының өзі келгенде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14.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15. Ауылдық округ әкіміне өтінген кезде мемлекеттік қызметті көрсету прцессінде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w:t>
      </w:r>
      <w:r>
        <w:br/>
      </w:r>
      <w:r>
        <w:rPr>
          <w:rFonts w:ascii="Times New Roman"/>
          <w:b w:val="false"/>
          <w:i w:val="false"/>
          <w:color w:val="000000"/>
          <w:sz w:val="28"/>
        </w:rPr>
        <w:t>
      </w:t>
      </w:r>
      <w:r>
        <w:rPr>
          <w:rFonts w:ascii="Times New Roman"/>
          <w:b w:val="false"/>
          <w:i w:val="false"/>
          <w:color w:val="000000"/>
          <w:sz w:val="28"/>
        </w:rPr>
        <w:t>2) ауылдық округ әкімі;</w:t>
      </w:r>
      <w:r>
        <w:br/>
      </w:r>
      <w:r>
        <w:rPr>
          <w:rFonts w:ascii="Times New Roman"/>
          <w:b w:val="false"/>
          <w:i w:val="false"/>
          <w:color w:val="000000"/>
          <w:sz w:val="28"/>
        </w:rPr>
        <w:t>
      </w:t>
      </w:r>
      <w:r>
        <w:rPr>
          <w:rFonts w:ascii="Times New Roman"/>
          <w:b w:val="false"/>
          <w:i w:val="false"/>
          <w:color w:val="000000"/>
          <w:sz w:val="28"/>
        </w:rPr>
        <w:t>3) уәкілетті органның бас маман;</w:t>
      </w:r>
      <w:r>
        <w:br/>
      </w:r>
      <w:r>
        <w:rPr>
          <w:rFonts w:ascii="Times New Roman"/>
          <w:b w:val="false"/>
          <w:i w:val="false"/>
          <w:color w:val="000000"/>
          <w:sz w:val="28"/>
        </w:rPr>
        <w:t>
      </w:t>
      </w:r>
      <w:r>
        <w:rPr>
          <w:rFonts w:ascii="Times New Roman"/>
          <w:b w:val="false"/>
          <w:i w:val="false"/>
          <w:color w:val="000000"/>
          <w:sz w:val="28"/>
        </w:rPr>
        <w:t>4)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16.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17.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 қызмет</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1167"/>
        <w:gridCol w:w="4189"/>
        <w:gridCol w:w="2227"/>
        <w:gridCol w:w="4347"/>
      </w:tblGrid>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Сарыкемер ауылы, Байзақ батыр көшесі, 112 ozsp_baizak@mail.ru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Аса ауылы, Абай көшесі, 121 mariah_1@mail.ru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Б.Момышұлы ауылы, Жамбыл көшесі, 1 juali_sobes@mail.ru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Қордай ауылы, Белашев көшесі, 3 utzsnkorday@mail.ru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Рысқұлов ауданы, Құлан ауылы, Жібек жолы көшесі, 61 kulan_sobes@mail.ru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Мерке ауылы, Ысмайылов көшесі, 157 mozsp@mail.kz</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Мойынқұм ауылы, Көшенов көшесі, 10 moinkumsobes@mail.ru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Қаратау қаласы, Шейна көшесі, 47а otzsp_karatau@mail.ru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Жаңатас қаласы, 4-шағын аудан, 31 otdelzan@mail.ru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Төле би ауылы, Егенберді көшесі, 2 shuozsp@mail.ru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Рысбек батыр көшесінің, 1 бұрылысы, 14 sobes-taraz@mail.ru</w:t>
            </w: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қызмет көрсету регламентіне 2-қосымша</w:t>
            </w:r>
          </w:p>
        </w:tc>
      </w:tr>
    </w:tbl>
    <w:p>
      <w:pPr>
        <w:spacing w:after="0"/>
        <w:ind w:left="0"/>
        <w:jc w:val="left"/>
      </w:pPr>
      <w:r>
        <w:rPr>
          <w:rFonts w:ascii="Times New Roman"/>
          <w:b/>
          <w:i w:val="false"/>
          <w:color w:val="000000"/>
        </w:rPr>
        <w:t xml:space="preserve"> 1. Кесте. Уәкілетті органға өтінген кезде құрылымдық-функционалдық бірліктерінің іс-әрекеттер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2919"/>
        <w:gridCol w:w="2341"/>
        <w:gridCol w:w="1655"/>
        <w:gridCol w:w="4421"/>
      </w:tblGrid>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қарастыру</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талон</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8"/>
        <w:gridCol w:w="2900"/>
        <w:gridCol w:w="4392"/>
        <w:gridCol w:w="4050"/>
      </w:tblGrid>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c>
          <w:tcPr>
            <w:tcW w:w="4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w:t>
            </w:r>
            <w:r>
              <w:br/>
            </w:r>
            <w:r>
              <w:rPr>
                <w:rFonts w:ascii="Times New Roman"/>
                <w:b w:val="false"/>
                <w:i w:val="false"/>
                <w:color w:val="000000"/>
                <w:sz w:val="20"/>
              </w:rPr>
              <w:t>
</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347" w:id="25"/>
    <w:p>
      <w:pPr>
        <w:spacing w:after="0"/>
        <w:ind w:left="0"/>
        <w:jc w:val="left"/>
      </w:pPr>
      <w:r>
        <w:rPr>
          <w:rFonts w:ascii="Times New Roman"/>
          <w:b/>
          <w:i w:val="false"/>
          <w:color w:val="000000"/>
        </w:rPr>
        <w:t xml:space="preserve"> 2. Кесте. Ауылдық округінің әкіміне өтінген кезде құрылымдық-функционалдық бірліктерінің іс-әрекеттерінің сипаттамасы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2120"/>
        <w:gridCol w:w="1469"/>
        <w:gridCol w:w="1039"/>
        <w:gridCol w:w="4292"/>
        <w:gridCol w:w="2775"/>
      </w:tblGrid>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 аппаратының маманы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Іс-әрекеттератауы және олардың сипаттамасы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талон</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жұмыс күні</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2006"/>
        <w:gridCol w:w="3240"/>
        <w:gridCol w:w="3651"/>
        <w:gridCol w:w="2831"/>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w:t>
            </w: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 аппаратының маманы</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Іс-әрекеттератауы және олардың сипаттамасы</w:t>
            </w:r>
            <w:r>
              <w:br/>
            </w:r>
            <w:r>
              <w:rPr>
                <w:rFonts w:ascii="Times New Roman"/>
                <w:b w:val="false"/>
                <w:i w:val="false"/>
                <w:color w:val="000000"/>
                <w:sz w:val="20"/>
              </w:rPr>
              <w:t>
</w:t>
            </w:r>
          </w:p>
        </w:tc>
        <w:tc>
          <w:tcPr>
            <w:tcW w:w="3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ауылдық округ әкіміне беру.</w:t>
            </w:r>
            <w:r>
              <w:br/>
            </w:r>
            <w:r>
              <w:rPr>
                <w:rFonts w:ascii="Times New Roman"/>
                <w:b w:val="false"/>
                <w:i w:val="false"/>
                <w:color w:val="000000"/>
                <w:sz w:val="20"/>
              </w:rPr>
              <w:t>
</w:t>
            </w:r>
          </w:p>
        </w:tc>
        <w:tc>
          <w:tcPr>
            <w:tcW w:w="3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ауылдық округ әкімі аппаратының маманына беру.</w:t>
            </w:r>
            <w:r>
              <w:br/>
            </w:r>
            <w:r>
              <w:rPr>
                <w:rFonts w:ascii="Times New Roman"/>
                <w:b w:val="false"/>
                <w:i w:val="false"/>
                <w:color w:val="000000"/>
                <w:sz w:val="20"/>
              </w:rPr>
              <w:t>
</w:t>
            </w:r>
          </w:p>
        </w:tc>
        <w:tc>
          <w:tcPr>
            <w:tcW w:w="28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қызмет көрсету регламентіне 3-қосымша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818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818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"Мүгедектерге кресло-арбаларды беру үшін оларға құжаттарды ресімдеу" мемлекеттік қызмет көрсету регламенті 1. Жалпы ережелер </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мекенжайлары осы "Мүгедектерге кресло-арбаларды беру үшін оларға құжаттары ресімдеу"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облысының Тараз қалалық және аудандық жұмыспен қамту және әлеуметтік бағдарламалар бөлімдері (бұдан әрі – уәкілетті орган)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22-бабы</w:t>
      </w:r>
      <w:r>
        <w:rPr>
          <w:rFonts w:ascii="Times New Roman"/>
          <w:b w:val="false"/>
          <w:i w:val="false"/>
          <w:color w:val="000000"/>
          <w:sz w:val="28"/>
        </w:rPr>
        <w:t xml:space="preserve"> 1-тармағы,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w:t>
      </w:r>
      <w:r>
        <w:rPr>
          <w:rFonts w:ascii="Times New Roman"/>
          <w:b w:val="false"/>
          <w:i w:val="false"/>
          <w:color w:val="000000"/>
          <w:sz w:val="28"/>
        </w:rPr>
        <w:t>№ 394</w:t>
      </w:r>
      <w:r>
        <w:rPr>
          <w:rFonts w:ascii="Times New Roman"/>
          <w:b w:val="false"/>
          <w:i w:val="false"/>
          <w:color w:val="000000"/>
          <w:sz w:val="28"/>
        </w:rPr>
        <w:t xml:space="preserve"> Қаулысымен бекітілген "Мүгедектерге кресло-арбаларды беру үшін оларға құжаттары ресімдеу" мемлекеттік қызмет стандарты (ары қарай – Стандарт) және "Мүгедектерді оңалтудың кейбір мәселелері туралы" Қазақстан Республикасы Үкіметінің 2005 жылғы 20 шілдедегі </w:t>
      </w:r>
      <w:r>
        <w:rPr>
          <w:rFonts w:ascii="Times New Roman"/>
          <w:b w:val="false"/>
          <w:i w:val="false"/>
          <w:color w:val="000000"/>
          <w:sz w:val="28"/>
        </w:rPr>
        <w:t>№ 754</w:t>
      </w:r>
      <w:r>
        <w:rPr>
          <w:rFonts w:ascii="Times New Roman"/>
          <w:b w:val="false"/>
          <w:i w:val="false"/>
          <w:color w:val="000000"/>
          <w:sz w:val="28"/>
        </w:rPr>
        <w:t xml:space="preserve"> қаулысымен бекітілген Мүгедектердi арнаулы жүріп-тұру құралдарымен қамтамасыз ету ережесiнің негізінде ұсынылады.</w:t>
      </w:r>
      <w:r>
        <w:br/>
      </w:r>
      <w:r>
        <w:rPr>
          <w:rFonts w:ascii="Times New Roman"/>
          <w:b w:val="false"/>
          <w:i w:val="false"/>
          <w:color w:val="000000"/>
          <w:sz w:val="28"/>
        </w:rPr>
        <w:t>
      </w:t>
      </w:r>
      <w:r>
        <w:rPr>
          <w:rFonts w:ascii="Times New Roman"/>
          <w:b w:val="false"/>
          <w:i w:val="false"/>
          <w:color w:val="000000"/>
          <w:sz w:val="28"/>
        </w:rPr>
        <w:t>4.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мүгедектерге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көрсетудің мерзімдері:</w:t>
      </w:r>
      <w:r>
        <w:br/>
      </w:r>
      <w:r>
        <w:rPr>
          <w:rFonts w:ascii="Times New Roman"/>
          <w:b w:val="false"/>
          <w:i w:val="false"/>
          <w:color w:val="000000"/>
          <w:sz w:val="28"/>
        </w:rPr>
        <w:t>
      </w:t>
      </w:r>
      <w:r>
        <w:rPr>
          <w:rFonts w:ascii="Times New Roman"/>
          <w:b w:val="false"/>
          <w:i w:val="false"/>
          <w:color w:val="000000"/>
          <w:sz w:val="28"/>
        </w:rPr>
        <w:t xml:space="preserve">1) мемлекеттік қызмет көрсетудің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кезден бастап он жұмыс күні ішінде;</w:t>
      </w:r>
      <w:r>
        <w:br/>
      </w:r>
      <w:r>
        <w:rPr>
          <w:rFonts w:ascii="Times New Roman"/>
          <w:b w:val="false"/>
          <w:i w:val="false"/>
          <w:color w:val="000000"/>
          <w:sz w:val="28"/>
        </w:rPr>
        <w:t>
      </w:t>
      </w:r>
      <w:r>
        <w:rPr>
          <w:rFonts w:ascii="Times New Roman"/>
          <w:b w:val="false"/>
          <w:i w:val="false"/>
          <w:color w:val="000000"/>
          <w:sz w:val="28"/>
        </w:rPr>
        <w:t>2) тұтынушы өтініш білдірген күнгі көрсетілетін орында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w:t>
      </w:r>
      <w:r>
        <w:rPr>
          <w:rFonts w:ascii="Times New Roman"/>
          <w:b w:val="false"/>
          <w:i w:val="false"/>
          <w:color w:val="000000"/>
          <w:sz w:val="28"/>
        </w:rPr>
        <w:t>3)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Өтініш беруші алатын көрсетілетін мемлекеттік қызметтің нәтижесі кресло-арба беру үшін құжаттарды ресімдеу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w:t>
      </w:r>
    </w:p>
    <w:bookmarkStart w:name="z360" w:id="26"/>
    <w:p>
      <w:pPr>
        <w:spacing w:after="0"/>
        <w:ind w:left="0"/>
        <w:jc w:val="left"/>
      </w:pPr>
      <w:r>
        <w:rPr>
          <w:rFonts w:ascii="Times New Roman"/>
          <w:b/>
          <w:i w:val="false"/>
          <w:color w:val="000000"/>
        </w:rPr>
        <w:t xml:space="preserve"> 2. Мемлекеттік қызмет көрсетуге қойылатын талаптар</w:t>
      </w:r>
    </w:p>
    <w:bookmarkEnd w:id="26"/>
    <w:p>
      <w:pPr>
        <w:spacing w:after="0"/>
        <w:ind w:left="0"/>
        <w:jc w:val="left"/>
      </w:pPr>
      <w:r>
        <w:rPr>
          <w:rFonts w:ascii="Times New Roman"/>
          <w:b w:val="false"/>
          <w:i w:val="false"/>
          <w:color w:val="000000"/>
          <w:sz w:val="28"/>
        </w:rPr>
        <w:t>      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Жамбыл облысы әкімдігінің http:/www.zhambyl.kz интернет-ресурстарында, уәкілетті органдардың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9. Уәкілетті органның жұмыс кестесі:</w:t>
      </w:r>
      <w:r>
        <w:br/>
      </w:r>
      <w:r>
        <w:rPr>
          <w:rFonts w:ascii="Times New Roman"/>
          <w:b w:val="false"/>
          <w:i w:val="false"/>
          <w:color w:val="000000"/>
          <w:sz w:val="28"/>
        </w:rPr>
        <w:t>
      демалыс (сенбі, жексенбі) және мереке күндерін қоспағанда, 13.00-ден 14.00-ге дейінгі түскі үзіліспен күн сайын 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жағдайларда бас тартылады.</w:t>
      </w:r>
      <w:r>
        <w:br/>
      </w:r>
      <w:r>
        <w:rPr>
          <w:rFonts w:ascii="Times New Roman"/>
          <w:b w:val="false"/>
          <w:i w:val="false"/>
          <w:color w:val="000000"/>
          <w:sz w:val="28"/>
        </w:rPr>
        <w:t>
</w:t>
      </w:r>
    </w:p>
    <w:bookmarkStart w:name="z363" w:id="27"/>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w:t>
      </w:r>
    </w:p>
    <w:bookmarkEnd w:id="27"/>
    <w:p>
      <w:pPr>
        <w:spacing w:after="0"/>
        <w:ind w:left="0"/>
        <w:jc w:val="left"/>
      </w:pPr>
      <w:r>
        <w:rPr>
          <w:rFonts w:ascii="Times New Roman"/>
          <w:b w:val="false"/>
          <w:i w:val="false"/>
          <w:color w:val="000000"/>
          <w:sz w:val="28"/>
        </w:rPr>
        <w:t xml:space="preserve">      11. Тұтынушы уәкілетті органда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12. Кресло-арба алуға құжаттарды ресімдеу (ресімдеуден бас тарту) туралы хабарламаны беру және жеткізуді тұтынушының тұрғылықты жеріндегі уәкілетті органға жеке өзінің баруы арқылы не почта байланысы арқылы жүзеге асырылады.</w:t>
      </w:r>
      <w:r>
        <w:br/>
      </w:r>
      <w:r>
        <w:rPr>
          <w:rFonts w:ascii="Times New Roman"/>
          <w:b w:val="false"/>
          <w:i w:val="false"/>
          <w:color w:val="000000"/>
          <w:sz w:val="28"/>
        </w:rPr>
        <w:t>
      </w:t>
      </w:r>
      <w:r>
        <w:rPr>
          <w:rFonts w:ascii="Times New Roman"/>
          <w:b w:val="false"/>
          <w:i w:val="false"/>
          <w:color w:val="000000"/>
          <w:sz w:val="28"/>
        </w:rPr>
        <w:t>13. Мемлекеттік қызмет көрсету процесінде қатысатын келесі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14.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15.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кресло-арбаларды</w:t>
            </w:r>
            <w:r>
              <w:br/>
            </w:r>
            <w:r>
              <w:rPr>
                <w:rFonts w:ascii="Times New Roman"/>
                <w:b w:val="false"/>
                <w:i w:val="false"/>
                <w:color w:val="000000"/>
                <w:sz w:val="20"/>
              </w:rPr>
              <w:t>беру үшін оларға құжаттары ресімдеу"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1160"/>
        <w:gridCol w:w="4163"/>
        <w:gridCol w:w="2213"/>
        <w:gridCol w:w="4396"/>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Байзақ ауданы, Сарыкемер ауылы, Байзақ батыр көшесі,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Аса ауылы, Абай көшесі,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Жуалы ауданы, Б.Момышұлы ауылы, Жамбыл көшесі, 1 </w:t>
            </w:r>
            <w:r>
              <w:rPr>
                <w:rFonts w:ascii="Times New Roman"/>
                <w:b w:val="false"/>
                <w:i w:val="false"/>
                <w:color w:val="000000"/>
                <w:sz w:val="20"/>
                <w:u w:val="single"/>
              </w:rPr>
              <w:t>juali_sobes@mail.ru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Қордай ауданы, Қордай ауылы, Белашев көшесі,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Рысқұлов ауданы, Құлан ауылы, Жібек жолы көшесі,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Мерке ауданы, Мерке ауылы, Ысмайылов көшесі,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Мойынқұм ауданы, Мойынқұм ауылы, Көшенов көшесі,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Талас ауданы, Қаратау қаласы, Шейна көшесі,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Сарысу ауданы, Жаңатас қаласы, 4-шағын аудан,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Шу ауданы, Төле би ауылы, Егенберді көшесі,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Тараз қаласы, Рысбек батыр көшесінің, 1 бұрылысы,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кресло-арбаларды</w:t>
            </w:r>
            <w:r>
              <w:br/>
            </w:r>
            <w:r>
              <w:rPr>
                <w:rFonts w:ascii="Times New Roman"/>
                <w:b w:val="false"/>
                <w:i w:val="false"/>
                <w:color w:val="000000"/>
                <w:sz w:val="20"/>
              </w:rPr>
              <w:t>беру үшін оларға құжаттары ресімдеу"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1. Кесте. Уәкілетті органға өтінген кезде құрылымдық-функционалдық бірліктерінің іс-әрекеттер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2919"/>
        <w:gridCol w:w="2341"/>
        <w:gridCol w:w="1655"/>
        <w:gridCol w:w="4421"/>
      </w:tblGrid>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қарастыру</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талон</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жұмыс күн</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2"/>
        <w:gridCol w:w="2822"/>
        <w:gridCol w:w="4273"/>
        <w:gridCol w:w="4273"/>
      </w:tblGrid>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кресло-арбаларды</w:t>
            </w:r>
            <w:r>
              <w:br/>
            </w:r>
            <w:r>
              <w:rPr>
                <w:rFonts w:ascii="Times New Roman"/>
                <w:b w:val="false"/>
                <w:i w:val="false"/>
                <w:color w:val="000000"/>
                <w:sz w:val="20"/>
              </w:rPr>
              <w:t>беру үшін оларға құжаттары ресімдеу"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866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86600" cy="857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мекенжайлары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облысының Тараз қалалық және аудандық жұмыспен қамту және әлеуметтік бағдарламалар бөлімдері (бұдан әрі – уәкілетті орган)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"Қазақстан Республикасында мүгедектерді әлеуметтік қорғау туралы" Қазақстан Республикасының 2005 жылғы 13 сәуірдегі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xml:space="preserve">,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w:t>
      </w:r>
      <w:r>
        <w:rPr>
          <w:rFonts w:ascii="Times New Roman"/>
          <w:b w:val="false"/>
          <w:i w:val="false"/>
          <w:color w:val="000000"/>
          <w:sz w:val="28"/>
        </w:rPr>
        <w:t>№ 394</w:t>
      </w:r>
      <w:r>
        <w:rPr>
          <w:rFonts w:ascii="Times New Roman"/>
          <w:b w:val="false"/>
          <w:i w:val="false"/>
          <w:color w:val="000000"/>
          <w:sz w:val="28"/>
        </w:rPr>
        <w:t xml:space="preserve"> Қаулысымен бекітілген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стандарты (ары қарай – Стандарт) және "Мүгедектерді оңалтудың кейбір мәселелері туралы" Қазақстан Республикасы Үкіметінің 2005 жылғы 20 шілдедегі </w:t>
      </w:r>
      <w:r>
        <w:rPr>
          <w:rFonts w:ascii="Times New Roman"/>
          <w:b w:val="false"/>
          <w:i w:val="false"/>
          <w:color w:val="000000"/>
          <w:sz w:val="28"/>
        </w:rPr>
        <w:t>№ 754</w:t>
      </w:r>
      <w:r>
        <w:rPr>
          <w:rFonts w:ascii="Times New Roman"/>
          <w:b w:val="false"/>
          <w:i w:val="false"/>
          <w:color w:val="000000"/>
          <w:sz w:val="28"/>
        </w:rPr>
        <w:t xml:space="preserve"> қаулысымен бекітілген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ережесі негізінде жүзеге асырылады.</w:t>
      </w:r>
      <w:r>
        <w:br/>
      </w:r>
      <w:r>
        <w:rPr>
          <w:rFonts w:ascii="Times New Roman"/>
          <w:b w:val="false"/>
          <w:i w:val="false"/>
          <w:color w:val="000000"/>
          <w:sz w:val="28"/>
        </w:rPr>
        <w:t>
      </w:t>
      </w:r>
      <w:r>
        <w:rPr>
          <w:rFonts w:ascii="Times New Roman"/>
          <w:b w:val="false"/>
          <w:i w:val="false"/>
          <w:color w:val="000000"/>
          <w:sz w:val="28"/>
        </w:rPr>
        <w:t>4. Мемлекеттік қызмет жеке тұлғаларға: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w:t>
      </w:r>
      <w:r>
        <w:rPr>
          <w:rFonts w:ascii="Times New Roman"/>
          <w:b w:val="false"/>
          <w:i w:val="false"/>
          <w:color w:val="000000"/>
          <w:sz w:val="28"/>
        </w:rPr>
        <w:t>1) жүрiп-тұруы қиын бiрiншi топтағы мүгедектерге жеке көмекшiнiң әлеуметтік қызметін ұсынуға медициналық көрсетілімдердің негізінде;</w:t>
      </w:r>
      <w:r>
        <w:br/>
      </w:r>
      <w:r>
        <w:rPr>
          <w:rFonts w:ascii="Times New Roman"/>
          <w:b w:val="false"/>
          <w:i w:val="false"/>
          <w:color w:val="000000"/>
          <w:sz w:val="28"/>
        </w:rPr>
        <w:t>
      </w:t>
      </w:r>
      <w:r>
        <w:rPr>
          <w:rFonts w:ascii="Times New Roman"/>
          <w:b w:val="false"/>
          <w:i w:val="false"/>
          <w:color w:val="000000"/>
          <w:sz w:val="28"/>
        </w:rPr>
        <w:t>2) естімейтіндігі бойынша мүгедектерге ымдау тiлi маманының әлеуметтік қызметін ұсынуға медициналық көрсетілімдердің негізінде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 көрсету мерзімдері тұтынушы қажетті құжаттарды тапсырған сәттен бастап – он жұмыс күні ішінде;</w:t>
      </w:r>
      <w:r>
        <w:br/>
      </w:r>
      <w:r>
        <w:rPr>
          <w:rFonts w:ascii="Times New Roman"/>
          <w:b w:val="false"/>
          <w:i w:val="false"/>
          <w:color w:val="000000"/>
          <w:sz w:val="28"/>
        </w:rPr>
        <w:t>
      </w:t>
      </w:r>
      <w:r>
        <w:rPr>
          <w:rFonts w:ascii="Times New Roman"/>
          <w:b w:val="false"/>
          <w:i w:val="false"/>
          <w:color w:val="000000"/>
          <w:sz w:val="28"/>
        </w:rPr>
        <w:t>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w:t>
      </w:r>
      <w:r>
        <w:rPr>
          <w:rFonts w:ascii="Times New Roman"/>
          <w:b w:val="false"/>
          <w:i w:val="false"/>
          <w:color w:val="000000"/>
          <w:sz w:val="28"/>
        </w:rPr>
        <w:t>3) тұтынушы өтініш берген күні сол жерде көрсетілетін мемлекеттік қызмет көрсетудің рұқсат берілген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қызметтің өтініш беруші алатын нәтижесі,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туралы хабарлама (бұдан әрі – хабарлама) не не қызмет көрсетуден бас тарту туралы қағаз жеткізгіште дәлелді жауап болып табылады.</w:t>
      </w:r>
      <w:r>
        <w:br/>
      </w:r>
      <w:r>
        <w:rPr>
          <w:rFonts w:ascii="Times New Roman"/>
          <w:b w:val="false"/>
          <w:i w:val="false"/>
          <w:color w:val="000000"/>
          <w:sz w:val="28"/>
        </w:rPr>
        <w:t>
</w:t>
      </w:r>
    </w:p>
    <w:bookmarkStart w:name="z386" w:id="28"/>
    <w:p>
      <w:pPr>
        <w:spacing w:after="0"/>
        <w:ind w:left="0"/>
        <w:jc w:val="left"/>
      </w:pPr>
      <w:r>
        <w:rPr>
          <w:rFonts w:ascii="Times New Roman"/>
          <w:b/>
          <w:i w:val="false"/>
          <w:color w:val="000000"/>
        </w:rPr>
        <w:t xml:space="preserve"> 2. Мемлекеттік қызмет көрсетуге қойылатын талаптар</w:t>
      </w:r>
    </w:p>
    <w:bookmarkEnd w:id="28"/>
    <w:p>
      <w:pPr>
        <w:spacing w:after="0"/>
        <w:ind w:left="0"/>
        <w:jc w:val="left"/>
      </w:pPr>
      <w:r>
        <w:rPr>
          <w:rFonts w:ascii="Times New Roman"/>
          <w:b w:val="false"/>
          <w:i w:val="false"/>
          <w:color w:val="000000"/>
          <w:sz w:val="28"/>
        </w:rPr>
        <w:t>      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Жамбыл облысы әкімдігінің http:/www.zhambyl.kz интернет-ресурстарында, уәкілетті органдардың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9. Уәкілетті органның жұмыс кестесі:</w:t>
      </w:r>
      <w:r>
        <w:br/>
      </w:r>
      <w:r>
        <w:rPr>
          <w:rFonts w:ascii="Times New Roman"/>
          <w:b w:val="false"/>
          <w:i w:val="false"/>
          <w:color w:val="000000"/>
          <w:sz w:val="28"/>
        </w:rPr>
        <w:t>
      демалыс (сенбі, жексенбі) және мереке күндерін қоспағанда, 13.00-ден 14.00-ге дейінгі түскі үзіліспен күн сайын 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жағдайларда бас тартылады.</w:t>
      </w:r>
      <w:r>
        <w:br/>
      </w:r>
      <w:r>
        <w:rPr>
          <w:rFonts w:ascii="Times New Roman"/>
          <w:b w:val="false"/>
          <w:i w:val="false"/>
          <w:color w:val="000000"/>
          <w:sz w:val="28"/>
        </w:rPr>
        <w:t>
</w:t>
      </w:r>
    </w:p>
    <w:bookmarkStart w:name="z389" w:id="29"/>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12.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14.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15.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"Қозғалуға қиындығы бар бірінші топтағы</w:t>
            </w:r>
            <w:r>
              <w:br/>
            </w:r>
            <w:r>
              <w:rPr>
                <w:rFonts w:ascii="Times New Roman"/>
                <w:b w:val="false"/>
                <w:i w:val="false"/>
                <w:color w:val="000000"/>
                <w:sz w:val="20"/>
              </w:rPr>
              <w:t>мүгедектерге жеке көмекшінің және есту</w:t>
            </w:r>
            <w:r>
              <w:br/>
            </w:r>
            <w:r>
              <w:rPr>
                <w:rFonts w:ascii="Times New Roman"/>
                <w:b w:val="false"/>
                <w:i w:val="false"/>
                <w:color w:val="000000"/>
                <w:sz w:val="20"/>
              </w:rPr>
              <w:t>бойынша мүгедектерге қолмен көрсететін</w:t>
            </w:r>
            <w:r>
              <w:br/>
            </w:r>
            <w:r>
              <w:rPr>
                <w:rFonts w:ascii="Times New Roman"/>
                <w:b w:val="false"/>
                <w:i w:val="false"/>
                <w:color w:val="000000"/>
                <w:sz w:val="20"/>
              </w:rPr>
              <w:t>тіл маманының қызметтерін ұсыну үшін</w:t>
            </w:r>
            <w:r>
              <w:br/>
            </w:r>
            <w:r>
              <w:rPr>
                <w:rFonts w:ascii="Times New Roman"/>
                <w:b w:val="false"/>
                <w:i w:val="false"/>
                <w:color w:val="000000"/>
                <w:sz w:val="20"/>
              </w:rPr>
              <w:t>мүгедектерге құжаттарды рәсімдеу"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1160"/>
        <w:gridCol w:w="4163"/>
        <w:gridCol w:w="2213"/>
        <w:gridCol w:w="4396"/>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Байзақ ауданы, Сарыкемер ауылы, Байзақ батыр көшесі,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Аса ауылы, Абай көшесі,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Жуалы ауданы, Б.Момышұлы ауылы, Жамбыл көшесі, 1 </w:t>
            </w:r>
            <w:r>
              <w:rPr>
                <w:rFonts w:ascii="Times New Roman"/>
                <w:b w:val="false"/>
                <w:i w:val="false"/>
                <w:color w:val="000000"/>
                <w:sz w:val="20"/>
                <w:u w:val="single"/>
              </w:rPr>
              <w:t>juali_sobes@mail.ru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Қордай ауданы, Қордай ауылы, Белашев көшесі,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Рысқұлов ауданы, Құлан ауылы, Жібек жолы көшесі,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Мерке ауданы, Мерке ауылы, Ысмайылов көшесі,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Мойынқұм ауданы, Мойынқұм ауылы, Көшенов көшесі,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Талас ауданы, Қаратау қаласы, Шейна көшесі,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Сарысу ауданы, Жаңатас қаласы, 4-шағын аудан,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Шу ауданы, Төле би ауылы, Егенберді көшесі,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Тараз қаласы, Рысбек батыр көшесінің, 1 бұрылысы,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"Қозғалуға қиындығы бар бірінші топтағы</w:t>
            </w:r>
            <w:r>
              <w:br/>
            </w:r>
            <w:r>
              <w:rPr>
                <w:rFonts w:ascii="Times New Roman"/>
                <w:b w:val="false"/>
                <w:i w:val="false"/>
                <w:color w:val="000000"/>
                <w:sz w:val="20"/>
              </w:rPr>
              <w:t>мүгедектерге жеке көмекшінің және есту бойынша</w:t>
            </w:r>
            <w:r>
              <w:br/>
            </w:r>
            <w:r>
              <w:rPr>
                <w:rFonts w:ascii="Times New Roman"/>
                <w:b w:val="false"/>
                <w:i w:val="false"/>
                <w:color w:val="000000"/>
                <w:sz w:val="20"/>
              </w:rPr>
              <w:t>мүгедектерге қолмен көрсететін тіл маманының</w:t>
            </w:r>
            <w:r>
              <w:br/>
            </w:r>
            <w:r>
              <w:rPr>
                <w:rFonts w:ascii="Times New Roman"/>
                <w:b w:val="false"/>
                <w:i w:val="false"/>
                <w:color w:val="000000"/>
                <w:sz w:val="20"/>
              </w:rPr>
              <w:t>қызметтерін ұсыну үшін мүгедектерге құжаттарды</w:t>
            </w:r>
            <w:r>
              <w:br/>
            </w:r>
            <w:r>
              <w:rPr>
                <w:rFonts w:ascii="Times New Roman"/>
                <w:b w:val="false"/>
                <w:i w:val="false"/>
                <w:color w:val="000000"/>
                <w:sz w:val="20"/>
              </w:rPr>
              <w:t>рәсімдеу" мемлекеттік 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Кесте.1 Уәкілетті органға өтінген кезде құрылымдық-функционалдық бірліктерінің іс-әрекеттер сипаттамасы: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4041"/>
        <w:gridCol w:w="1988"/>
        <w:gridCol w:w="1405"/>
        <w:gridCol w:w="4048"/>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Уәкілетті органның бас маманы </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 процедура, операция) және олардың суреттелуі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Тұтынушымен ұсынылған құжаттарды қабылдау және тіркеу </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Тұтынушымен ұсынылған құжаттарды қарау</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 жобасын әзірлеу</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 қабылдағаны бойынша талон</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 қызмет көрсетуден бас тарту туралы уәжделген жауап жобасы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күн</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 </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
        <w:gridCol w:w="3838"/>
        <w:gridCol w:w="4121"/>
        <w:gridCol w:w="3564"/>
      </w:tblGrid>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 процедура, операция) және олардың суреттелуі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қарау</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хат-хабарына арналған журналға тіркеу</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шешімге не қызмет көрсетуден бас тарту туралы уәжделген жауаптың хабарламасына қол қою</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жолдау</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"Қозғалуға қиындығы бар бірінші топтағы</w:t>
            </w:r>
            <w:r>
              <w:br/>
            </w:r>
            <w:r>
              <w:rPr>
                <w:rFonts w:ascii="Times New Roman"/>
                <w:b w:val="false"/>
                <w:i w:val="false"/>
                <w:color w:val="000000"/>
                <w:sz w:val="20"/>
              </w:rPr>
              <w:t>мүгедектерге жеке көмекшінің және есту бойынша</w:t>
            </w:r>
            <w:r>
              <w:br/>
            </w:r>
            <w:r>
              <w:rPr>
                <w:rFonts w:ascii="Times New Roman"/>
                <w:b w:val="false"/>
                <w:i w:val="false"/>
                <w:color w:val="000000"/>
                <w:sz w:val="20"/>
              </w:rPr>
              <w:t>мүгедектерге қолмен көрсететін тіл маманының</w:t>
            </w:r>
            <w:r>
              <w:br/>
            </w:r>
            <w:r>
              <w:rPr>
                <w:rFonts w:ascii="Times New Roman"/>
                <w:b w:val="false"/>
                <w:i w:val="false"/>
                <w:color w:val="000000"/>
                <w:sz w:val="20"/>
              </w:rPr>
              <w:t>қызметтерін ұсыну үшін мүгедектерге құжаттарды</w:t>
            </w:r>
            <w:r>
              <w:br/>
            </w:r>
            <w:r>
              <w:rPr>
                <w:rFonts w:ascii="Times New Roman"/>
                <w:b w:val="false"/>
                <w:i w:val="false"/>
                <w:color w:val="000000"/>
                <w:sz w:val="20"/>
              </w:rPr>
              <w:t>рәсімдеу" мемлекеттік 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374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374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мекенжайлары осы "Мүгедектерді санаторий-курорттық емдеумен қамтамасыз ету үшін оларға құжаттары ресімдеу"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облысының Тараз қалалық және аудандық жұмыспен қамту және әлеуметтік бағдарламалар бөлімдері (бұдан әрі – Уәкілетті орган)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"Қазақстан Республикасында мүгедектерді әлеуметтік қорғау туралы" Қазақстан Республикасының 2005 жылғы 13 сәуірдегі Заңының 20-бабы </w:t>
      </w:r>
      <w:r>
        <w:rPr>
          <w:rFonts w:ascii="Times New Roman"/>
          <w:b w:val="false"/>
          <w:i w:val="false"/>
          <w:color w:val="000000"/>
          <w:sz w:val="28"/>
        </w:rPr>
        <w:t>3-тармағы</w:t>
      </w:r>
      <w:r>
        <w:rPr>
          <w:rFonts w:ascii="Times New Roman"/>
          <w:b w:val="false"/>
          <w:i w:val="false"/>
          <w:color w:val="000000"/>
          <w:sz w:val="28"/>
        </w:rPr>
        <w:t xml:space="preserve">,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w:t>
      </w:r>
      <w:r>
        <w:rPr>
          <w:rFonts w:ascii="Times New Roman"/>
          <w:b w:val="false"/>
          <w:i w:val="false"/>
          <w:color w:val="000000"/>
          <w:sz w:val="28"/>
        </w:rPr>
        <w:t>№ 394</w:t>
      </w:r>
      <w:r>
        <w:rPr>
          <w:rFonts w:ascii="Times New Roman"/>
          <w:b w:val="false"/>
          <w:i w:val="false"/>
          <w:color w:val="000000"/>
          <w:sz w:val="28"/>
        </w:rPr>
        <w:t xml:space="preserve"> Қаулысымен бекітілген "Мүгедектерді санаторий-курорттық емдеумен қамтамасыз ету үшін оларға құжаттары ресімдеу" мемлекеттік қызмет стандарты (ары қарай – Стандарт) және "Мүгедектерді оңалтудың кейбір мәселелері туралы" Қазақстан Республикасы Үкіметінің 2005 жылғы 20 шілдедегі </w:t>
      </w:r>
      <w:r>
        <w:rPr>
          <w:rFonts w:ascii="Times New Roman"/>
          <w:b w:val="false"/>
          <w:i w:val="false"/>
          <w:color w:val="000000"/>
          <w:sz w:val="28"/>
        </w:rPr>
        <w:t>№ 754</w:t>
      </w:r>
      <w:r>
        <w:rPr>
          <w:rFonts w:ascii="Times New Roman"/>
          <w:b w:val="false"/>
          <w:i w:val="false"/>
          <w:color w:val="000000"/>
          <w:sz w:val="28"/>
        </w:rPr>
        <w:t xml:space="preserve"> қаулысымен бекітілген Мүгедектерге және мүгедек балаларға санаторий-курорттық емделуді ұсыну ережесiнің негізінде жүзеге асырылады.</w:t>
      </w:r>
      <w:r>
        <w:br/>
      </w:r>
      <w:r>
        <w:rPr>
          <w:rFonts w:ascii="Times New Roman"/>
          <w:b w:val="false"/>
          <w:i w:val="false"/>
          <w:color w:val="000000"/>
          <w:sz w:val="28"/>
        </w:rPr>
        <w:t>
      </w:t>
      </w:r>
      <w:r>
        <w:rPr>
          <w:rFonts w:ascii="Times New Roman"/>
          <w:b w:val="false"/>
          <w:i w:val="false"/>
          <w:color w:val="000000"/>
          <w:sz w:val="28"/>
        </w:rPr>
        <w:t>4.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көрсетудің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 көрсетудің мерзімдері тұтынушы қажетті құжаттарды тапсырған кезден бастап - он жұмыс күні ішінде;</w:t>
      </w:r>
      <w:r>
        <w:br/>
      </w:r>
      <w:r>
        <w:rPr>
          <w:rFonts w:ascii="Times New Roman"/>
          <w:b w:val="false"/>
          <w:i w:val="false"/>
          <w:color w:val="000000"/>
          <w:sz w:val="28"/>
        </w:rPr>
        <w:t>
      </w:t>
      </w:r>
      <w:r>
        <w:rPr>
          <w:rFonts w:ascii="Times New Roman"/>
          <w:b w:val="false"/>
          <w:i w:val="false"/>
          <w:color w:val="000000"/>
          <w:sz w:val="28"/>
        </w:rPr>
        <w:t>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w:t>
      </w:r>
      <w:r>
        <w:rPr>
          <w:rFonts w:ascii="Times New Roman"/>
          <w:b w:val="false"/>
          <w:i w:val="false"/>
          <w:color w:val="000000"/>
          <w:sz w:val="28"/>
        </w:rPr>
        <w:t>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қызметтің нәтижесі өтініш берушіге санаторийлік-курорттық емдеумен қамтамасыз ету үшін құжаттарын ресімдеу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w:t>
      </w:r>
    </w:p>
    <w:bookmarkStart w:name="z411" w:id="30"/>
    <w:p>
      <w:pPr>
        <w:spacing w:after="0"/>
        <w:ind w:left="0"/>
        <w:jc w:val="left"/>
      </w:pPr>
      <w:r>
        <w:rPr>
          <w:rFonts w:ascii="Times New Roman"/>
          <w:b/>
          <w:i w:val="false"/>
          <w:color w:val="000000"/>
        </w:rPr>
        <w:t xml:space="preserve"> 2. Мемлекеттік қызмет көрсетуге қойылатын талаптар</w:t>
      </w:r>
    </w:p>
    <w:bookmarkEnd w:id="30"/>
    <w:p>
      <w:pPr>
        <w:spacing w:after="0"/>
        <w:ind w:left="0"/>
        <w:jc w:val="left"/>
      </w:pPr>
      <w:r>
        <w:rPr>
          <w:rFonts w:ascii="Times New Roman"/>
          <w:b w:val="false"/>
          <w:i w:val="false"/>
          <w:color w:val="000000"/>
          <w:sz w:val="28"/>
        </w:rPr>
        <w:t>      8. Мемлекеттік қызмет көрсету тәртібі туралы толық ақпарат Қазақстан Республикасы Еңбек және халықты әлеуметтік қорғау министрлігінің http:/www.enbek.gov.kz, Жамбыл облысы әкімдігінің http:/www.zhambyl.kz интернет-ресурстарында, уәкілетті органдардың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9. Уәкілетті органның жұмыс кестесі:</w:t>
      </w:r>
      <w:r>
        <w:br/>
      </w:r>
      <w:r>
        <w:rPr>
          <w:rFonts w:ascii="Times New Roman"/>
          <w:b w:val="false"/>
          <w:i w:val="false"/>
          <w:color w:val="000000"/>
          <w:sz w:val="28"/>
        </w:rPr>
        <w:t>
      демалыс (сенбі, жексенбі) және мереке күндерін қоспағанда, 13.00-ден 14.00-ге дейінгі түскі үзіліспен күн сайын 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жағдайларда бас тартылады.</w:t>
      </w:r>
      <w:r>
        <w:br/>
      </w:r>
      <w:r>
        <w:rPr>
          <w:rFonts w:ascii="Times New Roman"/>
          <w:b w:val="false"/>
          <w:i w:val="false"/>
          <w:color w:val="000000"/>
          <w:sz w:val="28"/>
        </w:rPr>
        <w:t>
</w:t>
      </w:r>
    </w:p>
    <w:bookmarkStart w:name="z414" w:id="31"/>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 </w:t>
      </w:r>
    </w:p>
    <w:bookmarkEnd w:id="31"/>
    <w:p>
      <w:pPr>
        <w:spacing w:after="0"/>
        <w:ind w:left="0"/>
        <w:jc w:val="left"/>
      </w:pPr>
      <w:r>
        <w:rPr>
          <w:rFonts w:ascii="Times New Roman"/>
          <w:b w:val="false"/>
          <w:i w:val="false"/>
          <w:color w:val="000000"/>
          <w:sz w:val="28"/>
        </w:rPr>
        <w:t xml:space="preserve">      11.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12. Санаторийлік-курорттық емдеумен қамтамасыз ету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уәкілетті органның бас маманы;</w:t>
      </w:r>
      <w:r>
        <w:br/>
      </w:r>
      <w:r>
        <w:rPr>
          <w:rFonts w:ascii="Times New Roman"/>
          <w:b w:val="false"/>
          <w:i w:val="false"/>
          <w:color w:val="000000"/>
          <w:sz w:val="28"/>
        </w:rPr>
        <w:t>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14.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15.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үшін</w:t>
            </w:r>
            <w:r>
              <w:br/>
            </w:r>
            <w:r>
              <w:rPr>
                <w:rFonts w:ascii="Times New Roman"/>
                <w:b w:val="false"/>
                <w:i w:val="false"/>
                <w:color w:val="000000"/>
                <w:sz w:val="20"/>
              </w:rPr>
              <w:t>оларға құжаттары есімдеу"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1160"/>
        <w:gridCol w:w="4163"/>
        <w:gridCol w:w="2213"/>
        <w:gridCol w:w="4396"/>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Байзақ ауданы, Сарыкемер ауылы, Байзақ батыр көшесі,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Аса ауылы, Абай көшесі,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Жуалы ауданы, Б.Момышұлы ауылы, Жамбыл көшесі, 1 </w:t>
            </w:r>
            <w:r>
              <w:rPr>
                <w:rFonts w:ascii="Times New Roman"/>
                <w:b w:val="false"/>
                <w:i w:val="false"/>
                <w:color w:val="000000"/>
                <w:sz w:val="20"/>
                <w:u w:val="single"/>
              </w:rPr>
              <w:t>juali_sobes@mail.ru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Қордай ауданы, Қордай ауылы, Белашев көшесі,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Рысқұлов ауданы, Құлан ауылы, Жібек жолы көшесі,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Мерке ауданы, Мерке ауылы, Ысмайылов көшесі,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Мойынқұм ауданы, Мойынқұм ауылы, Көшенов көшесі,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Талас ауданы, Қаратау қаласы, Шейна көшесі,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Сарысу ауданы, Жаңатас қаласы, 4-шағын аудан,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Шу ауданы, Төле би ауылы, Егенберді көшесі,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Тараз қаласы, Рысбек батыр көшесінің, 1 бұрылысы,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w:t>
            </w:r>
            <w:r>
              <w:br/>
            </w:r>
            <w:r>
              <w:rPr>
                <w:rFonts w:ascii="Times New Roman"/>
                <w:b w:val="false"/>
                <w:i w:val="false"/>
                <w:color w:val="000000"/>
                <w:sz w:val="20"/>
              </w:rPr>
              <w:t>қамтамасыз ету үшін оларға құжаттары есімдеу"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1 Кесте. Уәкілетті органға қайырылғандағы құрылымдық-функционалдық бірліктердің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4041"/>
        <w:gridCol w:w="1988"/>
        <w:gridCol w:w="1405"/>
        <w:gridCol w:w="4048"/>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адамы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адамы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 процедура, операция) және олардың суреттелуі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Тұтынушымен ұсынылған құжаттарды қабылдау және тіркеу</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Тұтынушымен ұсынылған құжаттарды қарау</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 жобасын әзірлеу</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 қабылдағаны бойынша талон</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 қызмет көрсетуден бас тарту туралы уәжделген жауап жобасы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күн</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
        <w:gridCol w:w="3838"/>
        <w:gridCol w:w="4121"/>
        <w:gridCol w:w="3564"/>
      </w:tblGrid>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Құрылымды-функционалды бірліктердің атауы</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адамы</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атауы (процес, процедура, операция) және олардың суреттелуі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қарау</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хат-хабарына арналған журналға тіркеу</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түрі (мәлімет, құжат, ұйымдастыру шешімі)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шешімге не қызмет көрсетуден бас тарту туралы уәжделген жауаптың хабарламасына қол қою</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көрсету туралы хабарлама не қызмет көрсетуден бас тарту туралы уәжделген жауапты жолдау</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w:t>
            </w:r>
            <w:r>
              <w:br/>
            </w:r>
            <w:r>
              <w:rPr>
                <w:rFonts w:ascii="Times New Roman"/>
                <w:b w:val="false"/>
                <w:i w:val="false"/>
                <w:color w:val="000000"/>
                <w:sz w:val="20"/>
              </w:rPr>
              <w:t>қамтамасыз ету үшін оларға құжаттары есімдеу"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мекенжайлары осы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облысының Тараз қалалық және аудандық жұмыспен қамту және әлеуметтік бағдарламалар бөлімдері (бұдан әрі – уәкілетті орган), сондай-ақ көрсетілген балама негізде халыққа қызмет көрсету орталықтары (бұдан әрі – орталық) арқылы көрсетеді. Орталықтардың мекенжайлары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24-бабының</w:t>
      </w:r>
      <w:r>
        <w:rPr>
          <w:rFonts w:ascii="Times New Roman"/>
          <w:b w:val="false"/>
          <w:i w:val="false"/>
          <w:color w:val="000000"/>
          <w:sz w:val="28"/>
        </w:rPr>
        <w:t xml:space="preserve"> 1-тармағы, "Арнаулы әлеуметтік қызметтер туралы" Қазақстан Республикасының 2008 жылғы 29 желтоқсандағы Заңының 11-бабы 1-тармағының </w:t>
      </w:r>
      <w:r>
        <w:rPr>
          <w:rFonts w:ascii="Times New Roman"/>
          <w:b w:val="false"/>
          <w:i w:val="false"/>
          <w:color w:val="000000"/>
          <w:sz w:val="28"/>
        </w:rPr>
        <w:t>3) тармақшасы</w:t>
      </w:r>
      <w:r>
        <w:rPr>
          <w:rFonts w:ascii="Times New Roman"/>
          <w:b w:val="false"/>
          <w:i w:val="false"/>
          <w:color w:val="000000"/>
          <w:sz w:val="28"/>
        </w:rPr>
        <w:t xml:space="preserve">, 13-бабы 1-тармағының </w:t>
      </w:r>
      <w:r>
        <w:rPr>
          <w:rFonts w:ascii="Times New Roman"/>
          <w:b w:val="false"/>
          <w:i w:val="false"/>
          <w:color w:val="000000"/>
          <w:sz w:val="28"/>
        </w:rPr>
        <w:t>1) тармақшасы</w:t>
      </w:r>
      <w:r>
        <w:rPr>
          <w:rFonts w:ascii="Times New Roman"/>
          <w:b w:val="false"/>
          <w:i w:val="false"/>
          <w:color w:val="000000"/>
          <w:sz w:val="28"/>
        </w:rPr>
        <w:t xml:space="preserve">,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1-тармағы</w:t>
      </w:r>
      <w:r>
        <w:rPr>
          <w:rFonts w:ascii="Times New Roman"/>
          <w:b w:val="false"/>
          <w:i w:val="false"/>
          <w:color w:val="000000"/>
          <w:sz w:val="28"/>
        </w:rPr>
        <w:t xml:space="preserve">, және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w:t>
      </w:r>
      <w:r>
        <w:rPr>
          <w:rFonts w:ascii="Times New Roman"/>
          <w:b w:val="false"/>
          <w:i w:val="false"/>
          <w:color w:val="000000"/>
          <w:sz w:val="28"/>
        </w:rPr>
        <w:t>№ 394</w:t>
      </w:r>
      <w:r>
        <w:rPr>
          <w:rFonts w:ascii="Times New Roman"/>
          <w:b w:val="false"/>
          <w:i w:val="false"/>
          <w:color w:val="000000"/>
          <w:sz w:val="28"/>
        </w:rPr>
        <w:t xml:space="preserve"> Қаулысымен бекітілген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стандарты (ары қарай – Стандарт) негізінде ұсынылады.</w:t>
      </w:r>
      <w:r>
        <w:br/>
      </w:r>
      <w:r>
        <w:rPr>
          <w:rFonts w:ascii="Times New Roman"/>
          <w:b w:val="false"/>
          <w:i w:val="false"/>
          <w:color w:val="000000"/>
          <w:sz w:val="28"/>
        </w:rPr>
        <w:t>
      </w:t>
      </w:r>
      <w:r>
        <w:rPr>
          <w:rFonts w:ascii="Times New Roman"/>
          <w:b w:val="false"/>
          <w:i w:val="false"/>
          <w:color w:val="000000"/>
          <w:sz w:val="28"/>
        </w:rPr>
        <w:t>4.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w:t>
      </w:r>
      <w:r>
        <w:rPr>
          <w:rFonts w:ascii="Times New Roman"/>
          <w:b w:val="false"/>
          <w:i w:val="false"/>
          <w:color w:val="000000"/>
          <w:sz w:val="28"/>
        </w:rPr>
        <w:t>1) жасы он сегізден асқан психоневрологиялық ауруы бар мүгедектерге;</w:t>
      </w:r>
      <w:r>
        <w:br/>
      </w:r>
      <w:r>
        <w:rPr>
          <w:rFonts w:ascii="Times New Roman"/>
          <w:b w:val="false"/>
          <w:i w:val="false"/>
          <w:color w:val="000000"/>
          <w:sz w:val="28"/>
        </w:rPr>
        <w:t>
      </w:t>
      </w:r>
      <w:r>
        <w:rPr>
          <w:rFonts w:ascii="Times New Roman"/>
          <w:b w:val="false"/>
          <w:i w:val="false"/>
          <w:color w:val="000000"/>
          <w:sz w:val="28"/>
        </w:rPr>
        <w:t>2) психоневрологиялық патологиясы бар немесе тірек-қимыл аппаратының функциясы бұзылған мүгедек балаларға;</w:t>
      </w:r>
      <w:r>
        <w:br/>
      </w:r>
      <w:r>
        <w:rPr>
          <w:rFonts w:ascii="Times New Roman"/>
          <w:b w:val="false"/>
          <w:i w:val="false"/>
          <w:color w:val="000000"/>
          <w:sz w:val="28"/>
        </w:rPr>
        <w:t>
      </w:t>
      </w:r>
      <w:r>
        <w:rPr>
          <w:rFonts w:ascii="Times New Roman"/>
          <w:b w:val="false"/>
          <w:i w:val="false"/>
          <w:color w:val="000000"/>
          <w:sz w:val="28"/>
        </w:rPr>
        <w:t>3) жалғыз тұратын бірінші, екінші топтағы мүгедектер мен қарттарға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қызметті көрсету мерзімдері тұтынушы қажетті құжаттарды тапсырған сәттен бастап:</w:t>
      </w:r>
      <w:r>
        <w:br/>
      </w:r>
      <w:r>
        <w:rPr>
          <w:rFonts w:ascii="Times New Roman"/>
          <w:b w:val="false"/>
          <w:i w:val="false"/>
          <w:color w:val="000000"/>
          <w:sz w:val="28"/>
        </w:rPr>
        <w:t>
      уәкілетті органға – он жеті жұмыс күні ішінде;</w:t>
      </w:r>
      <w:r>
        <w:br/>
      </w:r>
      <w:r>
        <w:rPr>
          <w:rFonts w:ascii="Times New Roman"/>
          <w:b w:val="false"/>
          <w:i w:val="false"/>
          <w:color w:val="000000"/>
          <w:sz w:val="28"/>
        </w:rPr>
        <w:t>
      орталыққа – он жеті жұмыс күні ішінде (мемлекеттік қызмет құжатын (нәтиже) қабылдау және беру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w:t>
      </w:r>
      <w:r>
        <w:rPr>
          <w:rFonts w:ascii="Times New Roman"/>
          <w:b w:val="false"/>
          <w:i w:val="false"/>
          <w:color w:val="000000"/>
          <w:sz w:val="28"/>
        </w:rPr>
        <w:t>3) тұтынушы жүгінген күні сол жерде көрсетілетін мемлекеттік қызметті алушыға қызмет көрсетудің ең көп рұқсат етілген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Көрсетілетін мемлекеттік қызметтің нәтижесі өтініш берушіге мемлекеттік бюджет қаражаты есебінен қызметтер көрсететін мемлекеттік және мемлекеттік емес медициналық-әлеуметтік мекемелерде (ұйымдарда) әлеуметтік қызмет көрсетуге құжаттарды ресімдеу туралы хабарлама (бұдан әрі – хабарлама) не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p>
    <w:bookmarkStart w:name="z436" w:id="32"/>
    <w:p>
      <w:pPr>
        <w:spacing w:after="0"/>
        <w:ind w:left="0"/>
        <w:jc w:val="left"/>
      </w:pPr>
      <w:r>
        <w:rPr>
          <w:rFonts w:ascii="Times New Roman"/>
          <w:b/>
          <w:i w:val="false"/>
          <w:color w:val="000000"/>
        </w:rPr>
        <w:t xml:space="preserve"> 2. Мемлекеттік қызмет көрсетуге қойылатын талаптар</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Жамбыл облысы әкімдігінің http:/www.zhambyl.kz интернет-ресурстарында, уәкілетті органның, орталықтың стенділерінде, ресми ақпарат көздерінде орналастырылады, сондай-ақ нөмірлері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орталықтың ақпараттық-анықтамалық қызметінің телефоны арқылы алуға болады.</w:t>
      </w:r>
      <w:r>
        <w:br/>
      </w:r>
      <w:r>
        <w:rPr>
          <w:rFonts w:ascii="Times New Roman"/>
          <w:b w:val="false"/>
          <w:i w:val="false"/>
          <w:color w:val="000000"/>
          <w:sz w:val="28"/>
        </w:rPr>
        <w:t>
      </w:t>
      </w:r>
      <w:r>
        <w:rPr>
          <w:rFonts w:ascii="Times New Roman"/>
          <w:b w:val="false"/>
          <w:i w:val="false"/>
          <w:color w:val="000000"/>
          <w:sz w:val="28"/>
        </w:rPr>
        <w:t>9. Жұмыс кестесі:</w:t>
      </w:r>
      <w:r>
        <w:br/>
      </w:r>
      <w:r>
        <w:rPr>
          <w:rFonts w:ascii="Times New Roman"/>
          <w:b w:val="false"/>
          <w:i w:val="false"/>
          <w:color w:val="000000"/>
          <w:sz w:val="28"/>
        </w:rPr>
        <w:t>
      </w:t>
      </w:r>
      <w:r>
        <w:rPr>
          <w:rFonts w:ascii="Times New Roman"/>
          <w:b w:val="false"/>
          <w:i w:val="false"/>
          <w:color w:val="000000"/>
          <w:sz w:val="28"/>
        </w:rPr>
        <w:t>1) уәкілетті органның:</w:t>
      </w:r>
      <w:r>
        <w:br/>
      </w:r>
      <w:r>
        <w:rPr>
          <w:rFonts w:ascii="Times New Roman"/>
          <w:b w:val="false"/>
          <w:i w:val="false"/>
          <w:color w:val="000000"/>
          <w:sz w:val="28"/>
        </w:rPr>
        <w:t>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2) орталықтың:</w:t>
      </w:r>
      <w:r>
        <w:br/>
      </w:r>
      <w:r>
        <w:rPr>
          <w:rFonts w:ascii="Times New Roman"/>
          <w:b w:val="false"/>
          <w:i w:val="false"/>
          <w:color w:val="000000"/>
          <w:sz w:val="28"/>
        </w:rPr>
        <w:t>
      күн сайын үзіліссіз сағат 9.00-ден 20.00-ге дейін, орталықтың филиалдары мен өкілдіктерінде: мереке және демалыс күндерін қоспағанда, сағат 13.00-ден 14.00-ге дейін түскі үзіліспен сағат 9.00-ден 19.00-ге дейін.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қызметтті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жағдайларда бас тартылады.</w:t>
      </w:r>
      <w:r>
        <w:br/>
      </w:r>
      <w:r>
        <w:rPr>
          <w:rFonts w:ascii="Times New Roman"/>
          <w:b w:val="false"/>
          <w:i w:val="false"/>
          <w:color w:val="000000"/>
          <w:sz w:val="28"/>
        </w:rPr>
        <w:t>
</w:t>
      </w:r>
    </w:p>
    <w:bookmarkStart w:name="z442" w:id="33"/>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 </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барлық қажетті құжаттарды тапсырғаннан кейін тұтынушыға:</w:t>
      </w:r>
      <w:r>
        <w:br/>
      </w:r>
      <w:r>
        <w:rPr>
          <w:rFonts w:ascii="Times New Roman"/>
          <w:b w:val="false"/>
          <w:i w:val="false"/>
          <w:color w:val="000000"/>
          <w:sz w:val="28"/>
        </w:rPr>
        <w:t>
      </w:t>
      </w:r>
      <w:r>
        <w:rPr>
          <w:rFonts w:ascii="Times New Roman"/>
          <w:b w:val="false"/>
          <w:i w:val="false"/>
          <w:color w:val="000000"/>
          <w:sz w:val="28"/>
        </w:rPr>
        <w:t>1) уәкілетті органда – өтініш берушінің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2) орталықта: өтініштің нөмірі және қабылданған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кқөсетілген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12. Мемлекеттік бюджет қаражаты есебінен қызмет көрсететін мемлекеттік және мемлекеттік емес медициналық-әлеуметтік мекемелерде әлеуметтік қызмет көрсетуге құжаттарды ресімдеу туралы хабарламаны не қызмет көрсетуден бас тарту туралы жазбаша дәлелді жауапты жеткізу:</w:t>
      </w:r>
      <w:r>
        <w:br/>
      </w:r>
      <w:r>
        <w:rPr>
          <w:rFonts w:ascii="Times New Roman"/>
          <w:b w:val="false"/>
          <w:i w:val="false"/>
          <w:color w:val="000000"/>
          <w:sz w:val="28"/>
        </w:rPr>
        <w:t>
      </w:t>
      </w:r>
      <w:r>
        <w:rPr>
          <w:rFonts w:ascii="Times New Roman"/>
          <w:b w:val="false"/>
          <w:i w:val="false"/>
          <w:color w:val="000000"/>
          <w:sz w:val="28"/>
        </w:rPr>
        <w:t>1) уәкілетті органға жүгінген кезде – тұтынушы тұрғылықты жері бойынша уәкілетті органға өзі келген кезде не пошта байланысы арқылы;</w:t>
      </w:r>
      <w:r>
        <w:br/>
      </w:r>
      <w:r>
        <w:rPr>
          <w:rFonts w:ascii="Times New Roman"/>
          <w:b w:val="false"/>
          <w:i w:val="false"/>
          <w:color w:val="000000"/>
          <w:sz w:val="28"/>
        </w:rPr>
        <w:t>
      </w:t>
      </w:r>
      <w:r>
        <w:rPr>
          <w:rFonts w:ascii="Times New Roman"/>
          <w:b w:val="false"/>
          <w:i w:val="false"/>
          <w:color w:val="000000"/>
          <w:sz w:val="28"/>
        </w:rPr>
        <w:t>2) орталыққа жүгінген кезде – тұтынушы тұрғылықты жері бойынша орталыққа өзі келген кезде қолхат негізінде онда көрсетілген мерзімде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14. Орталыққа өтінген кезде мемлекеттік қызметті көрсету прцессінде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құжаттарды қабылдау бойынша орталық инспекторы;</w:t>
      </w:r>
      <w:r>
        <w:br/>
      </w:r>
      <w:r>
        <w:rPr>
          <w:rFonts w:ascii="Times New Roman"/>
          <w:b w:val="false"/>
          <w:i w:val="false"/>
          <w:color w:val="000000"/>
          <w:sz w:val="28"/>
        </w:rPr>
        <w:t>
      </w:t>
      </w:r>
      <w:r>
        <w:rPr>
          <w:rFonts w:ascii="Times New Roman"/>
          <w:b w:val="false"/>
          <w:i w:val="false"/>
          <w:color w:val="000000"/>
          <w:sz w:val="28"/>
        </w:rPr>
        <w:t>2) жинақтаушы секторының орталық инспекторы;</w:t>
      </w:r>
      <w:r>
        <w:br/>
      </w:r>
      <w:r>
        <w:rPr>
          <w:rFonts w:ascii="Times New Roman"/>
          <w:b w:val="false"/>
          <w:i w:val="false"/>
          <w:color w:val="000000"/>
          <w:sz w:val="28"/>
        </w:rPr>
        <w:t>
      </w:t>
      </w:r>
      <w:r>
        <w:rPr>
          <w:rFonts w:ascii="Times New Roman"/>
          <w:b w:val="false"/>
          <w:i w:val="false"/>
          <w:color w:val="000000"/>
          <w:sz w:val="28"/>
        </w:rPr>
        <w:t>3) орталықтың бөлім бастығы;</w:t>
      </w:r>
      <w:r>
        <w:br/>
      </w:r>
      <w:r>
        <w:rPr>
          <w:rFonts w:ascii="Times New Roman"/>
          <w:b w:val="false"/>
          <w:i w:val="false"/>
          <w:color w:val="000000"/>
          <w:sz w:val="28"/>
        </w:rPr>
        <w:t>
      </w:t>
      </w:r>
      <w:r>
        <w:rPr>
          <w:rFonts w:ascii="Times New Roman"/>
          <w:b w:val="false"/>
          <w:i w:val="false"/>
          <w:color w:val="000000"/>
          <w:sz w:val="28"/>
        </w:rPr>
        <w:t>4) уәкілетті органның бас маманы;</w:t>
      </w:r>
      <w:r>
        <w:br/>
      </w:r>
      <w:r>
        <w:rPr>
          <w:rFonts w:ascii="Times New Roman"/>
          <w:b w:val="false"/>
          <w:i w:val="false"/>
          <w:color w:val="000000"/>
          <w:sz w:val="28"/>
        </w:rPr>
        <w:t>
      </w:t>
      </w:r>
      <w:r>
        <w:rPr>
          <w:rFonts w:ascii="Times New Roman"/>
          <w:b w:val="false"/>
          <w:i w:val="false"/>
          <w:color w:val="000000"/>
          <w:sz w:val="28"/>
        </w:rPr>
        <w:t>5)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 xml:space="preserve">15.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16.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бюджет қаражаты есебiнен</w:t>
            </w:r>
            <w:r>
              <w:br/>
            </w:r>
            <w:r>
              <w:rPr>
                <w:rFonts w:ascii="Times New Roman"/>
                <w:b w:val="false"/>
                <w:i w:val="false"/>
                <w:color w:val="000000"/>
                <w:sz w:val="20"/>
              </w:rPr>
              <w:t>қызмет көрсететiн мемлекеттiк және</w:t>
            </w:r>
            <w:r>
              <w:br/>
            </w:r>
            <w:r>
              <w:rPr>
                <w:rFonts w:ascii="Times New Roman"/>
                <w:b w:val="false"/>
                <w:i w:val="false"/>
                <w:color w:val="000000"/>
                <w:sz w:val="20"/>
              </w:rPr>
              <w:t>мемлекеттiк емес медициналық-әлеуметтiк</w:t>
            </w:r>
            <w:r>
              <w:br/>
            </w:r>
            <w:r>
              <w:rPr>
                <w:rFonts w:ascii="Times New Roman"/>
                <w:b w:val="false"/>
                <w:i w:val="false"/>
                <w:color w:val="000000"/>
                <w:sz w:val="20"/>
              </w:rPr>
              <w:t>мекемелерде (ұйымдарда) әлеуметтiк</w:t>
            </w:r>
            <w:r>
              <w:br/>
            </w:r>
            <w:r>
              <w:rPr>
                <w:rFonts w:ascii="Times New Roman"/>
                <w:b w:val="false"/>
                <w:i w:val="false"/>
                <w:color w:val="000000"/>
                <w:sz w:val="20"/>
              </w:rPr>
              <w:t>қызмет көрсетуге арналған құжаттарды</w:t>
            </w:r>
            <w:r>
              <w:br/>
            </w:r>
            <w:r>
              <w:rPr>
                <w:rFonts w:ascii="Times New Roman"/>
                <w:b w:val="false"/>
                <w:i w:val="false"/>
                <w:color w:val="000000"/>
                <w:sz w:val="20"/>
              </w:rPr>
              <w:t>ресiмдеу" мемлекеттік қызмет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
        <w:gridCol w:w="1165"/>
        <w:gridCol w:w="4180"/>
        <w:gridCol w:w="2171"/>
        <w:gridCol w:w="4415"/>
      </w:tblGrid>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р/с</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Байзақ ауданы, Сарыкемер ауылы, Байзақ батыр көшесі,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8-72637 2-19-71</w:t>
            </w:r>
            <w:r>
              <w:br/>
            </w:r>
            <w:r>
              <w:rPr>
                <w:rFonts w:ascii="Times New Roman"/>
                <w:b w:val="false"/>
                <w:i w:val="false"/>
                <w:color w:val="000000"/>
                <w:sz w:val="20"/>
              </w:rPr>
              <w:t>
</w:t>
            </w:r>
          </w:p>
        </w:tc>
        <w:tc>
          <w:tcPr>
            <w:tcW w:w="4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18-00 дейін, түскі үзіліс сағат 13-00 бастап 14-00 дейін</w:t>
            </w:r>
            <w:r>
              <w:br/>
            </w:r>
            <w:r>
              <w:rPr>
                <w:rFonts w:ascii="Times New Roman"/>
                <w:b w:val="false"/>
                <w:i w:val="false"/>
                <w:color w:val="000000"/>
                <w:sz w:val="20"/>
              </w:rPr>
              <w:t>
</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Аса ауылы, Абай көшесі, 123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Жуалы ауданы, Б.Момышұлы ауылы, Жамбыл көшесі, 1 </w:t>
            </w:r>
            <w:r>
              <w:rPr>
                <w:rFonts w:ascii="Times New Roman"/>
                <w:b w:val="false"/>
                <w:i w:val="false"/>
                <w:color w:val="000000"/>
                <w:sz w:val="20"/>
                <w:u w:val="single"/>
              </w:rPr>
              <w:t>juali_sobes@mail.ru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Қордай ауданы, Қордай ауылы, Белашев көшесі,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8-72636 4-28-57</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Рысқұлов ауданы, Құлан ауылы, Жібек жолы көшесі,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Мерке ауданы, Мерке ауылы, Ысмайылов көшесі,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Мойынқұм ауданы, Мойынқұм ауылы, Көшенов көшесі,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Талас ауданы, Қаратау қаласы, Шейна көшесі,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Сарысу ауданы, Жаңатас қаласы, 4-шағын аудан, 17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8-72634 6-16-80</w:t>
            </w:r>
            <w:r>
              <w:br/>
            </w:r>
            <w:r>
              <w:rPr>
                <w:rFonts w:ascii="Times New Roman"/>
                <w:b w:val="false"/>
                <w:i w:val="false"/>
                <w:color w:val="000000"/>
                <w:sz w:val="20"/>
              </w:rPr>
              <w:t>
</w:t>
            </w:r>
          </w:p>
        </w:tc>
        <w:tc>
          <w:tcPr>
            <w:tcW w:w="4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Шу ауданы, Төле би ауылы, Егемберди көшесі,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қалалық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Тараз қаласы, Рысбек Батыр бұрылысы,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8-7262-54-47-01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сурдо</w:t>
            </w:r>
            <w:r>
              <w:br/>
            </w:r>
            <w:r>
              <w:rPr>
                <w:rFonts w:ascii="Times New Roman"/>
                <w:b w:val="false"/>
                <w:i w:val="false"/>
                <w:color w:val="000000"/>
                <w:sz w:val="20"/>
              </w:rPr>
              <w:t>тифло-техникалық</w:t>
            </w:r>
            <w:r>
              <w:br/>
            </w:r>
            <w:r>
              <w:rPr>
                <w:rFonts w:ascii="Times New Roman"/>
                <w:b w:val="false"/>
                <w:i w:val="false"/>
                <w:color w:val="000000"/>
                <w:sz w:val="20"/>
              </w:rPr>
              <w:t xml:space="preserve"> және міндетті гигиеналық</w:t>
            </w:r>
            <w:r>
              <w:br/>
            </w:r>
            <w:r>
              <w:rPr>
                <w:rFonts w:ascii="Times New Roman"/>
                <w:b w:val="false"/>
                <w:i w:val="false"/>
                <w:color w:val="000000"/>
                <w:sz w:val="20"/>
              </w:rPr>
              <w:t>құралдармен қамтамасыз ету</w:t>
            </w:r>
            <w:r>
              <w:br/>
            </w:r>
            <w:r>
              <w:rPr>
                <w:rFonts w:ascii="Times New Roman"/>
                <w:b w:val="false"/>
                <w:i w:val="false"/>
                <w:color w:val="000000"/>
                <w:sz w:val="20"/>
              </w:rPr>
              <w:t>үшін оларға құжаттар</w:t>
            </w:r>
            <w:r>
              <w:br/>
            </w:r>
            <w:r>
              <w:rPr>
                <w:rFonts w:ascii="Times New Roman"/>
                <w:b w:val="false"/>
                <w:i w:val="false"/>
                <w:color w:val="000000"/>
                <w:sz w:val="20"/>
              </w:rPr>
              <w:t xml:space="preserve"> ресімдеу" мемлекеттік қызмет</w:t>
            </w:r>
            <w:r>
              <w:br/>
            </w:r>
            <w:r>
              <w:rPr>
                <w:rFonts w:ascii="Times New Roman"/>
                <w:b w:val="false"/>
                <w:i w:val="false"/>
                <w:color w:val="000000"/>
                <w:sz w:val="20"/>
              </w:rPr>
              <w:t>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бойынша Халыққа қызмет көрсету орталықтарының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3900"/>
        <w:gridCol w:w="1801"/>
        <w:gridCol w:w="6122"/>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Бөлімдердің заңды атауы</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тұлғаның мекен-жайы</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Телефондар</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Тараз қалалық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Қолбасшы. Койгелді көшесі № 158 "а"</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2) 43-84-21</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1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Сатпаев көшесі, 1 "б"</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2) 56-90-27</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2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Талас 2 мөлтек ауданы</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22) 6-17-78</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 3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Абай даңғылы 232</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22) 56-90-04</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Байзақ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Сарыкемер ауылы, Медеуов көшесі 33</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37) 2-28-04</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Жамбыл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Аса ауылы, Абай көшесі 127</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33) 2-11-99</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Жуалы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Б.Момышулы ауылы, Сауранбекулы көшесі 49</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35) 5-02-46</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Қордай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ауылы, Домалак ана көшесі, 215</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36) 2-13-52</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Меркі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ауылы, Исмаилов көшесі 232</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32) 4-42-54</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Мойынқұм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Мойынқум ауылы, Рыскулбеков көшесі 215</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42) 2-47-93</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Сарысу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Жанатас қаласы, Жибек жолы көшесі 1</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34) 6-33-00</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Талас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Қаратау қаласы, Молдагулов көшесі 51</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44) 6-33-93</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Т.Рысқұлов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Қулан ауылы, Жибек жолы көшесі 71</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31) 2-18-10</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Шу аудандық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қаласы, Автобазовсая көшесі 1</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43) 2-17-97</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кәсіпорының Жамбыл облысы бойынша Гродеково селолық бөлімі</w:t>
            </w: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Гродеково ауылы, Мир көшесі 88</w:t>
            </w:r>
            <w:r>
              <w:br/>
            </w:r>
            <w:r>
              <w:rPr>
                <w:rFonts w:ascii="Times New Roman"/>
                <w:b w:val="false"/>
                <w:i w:val="false"/>
                <w:color w:val="000000"/>
                <w:sz w:val="20"/>
              </w:rPr>
              <w:t>
</w:t>
            </w:r>
          </w:p>
        </w:tc>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(726 33) 3-16-76,8 (7262) 51-23-24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бюджет қаражаты есебiнен</w:t>
            </w:r>
            <w:r>
              <w:br/>
            </w:r>
            <w:r>
              <w:rPr>
                <w:rFonts w:ascii="Times New Roman"/>
                <w:b w:val="false"/>
                <w:i w:val="false"/>
                <w:color w:val="000000"/>
                <w:sz w:val="20"/>
              </w:rPr>
              <w:t>қызмет көрсететiн</w:t>
            </w:r>
            <w:r>
              <w:br/>
            </w:r>
            <w:r>
              <w:rPr>
                <w:rFonts w:ascii="Times New Roman"/>
                <w:b w:val="false"/>
                <w:i w:val="false"/>
                <w:color w:val="000000"/>
                <w:sz w:val="20"/>
              </w:rPr>
              <w:t>мемлекеттiк және мемлекеттiк емес</w:t>
            </w:r>
            <w:r>
              <w:br/>
            </w:r>
            <w:r>
              <w:rPr>
                <w:rFonts w:ascii="Times New Roman"/>
                <w:b w:val="false"/>
                <w:i w:val="false"/>
                <w:color w:val="000000"/>
                <w:sz w:val="20"/>
              </w:rPr>
              <w:t>медициналық-әлеуметтiк</w:t>
            </w:r>
            <w:r>
              <w:br/>
            </w:r>
            <w:r>
              <w:rPr>
                <w:rFonts w:ascii="Times New Roman"/>
                <w:b w:val="false"/>
                <w:i w:val="false"/>
                <w:color w:val="000000"/>
                <w:sz w:val="20"/>
              </w:rPr>
              <w:t>мекемелерде (ұйымдарда) әлеуметтiк</w:t>
            </w:r>
            <w:r>
              <w:br/>
            </w:r>
            <w:r>
              <w:rPr>
                <w:rFonts w:ascii="Times New Roman"/>
                <w:b w:val="false"/>
                <w:i w:val="false"/>
                <w:color w:val="000000"/>
                <w:sz w:val="20"/>
              </w:rPr>
              <w:t>қызмет көрсетуге арналған</w:t>
            </w:r>
            <w:r>
              <w:br/>
            </w:r>
            <w:r>
              <w:rPr>
                <w:rFonts w:ascii="Times New Roman"/>
                <w:b w:val="false"/>
                <w:i w:val="false"/>
                <w:color w:val="000000"/>
                <w:sz w:val="20"/>
              </w:rPr>
              <w:t>құжаттарды ресiмдеу"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Кесте. Уәкілетті органға өтінген кезде құрылымдық-функционалдық бірліктерінің іс-әрекеттер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2"/>
        <w:gridCol w:w="2905"/>
        <w:gridCol w:w="2531"/>
        <w:gridCol w:w="1790"/>
        <w:gridCol w:w="4032"/>
      </w:tblGrid>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қарастыру</w:t>
            </w:r>
            <w:r>
              <w:br/>
            </w:r>
            <w:r>
              <w:rPr>
                <w:rFonts w:ascii="Times New Roman"/>
                <w:b w:val="false"/>
                <w:i w:val="false"/>
                <w:color w:val="000000"/>
                <w:sz w:val="20"/>
              </w:rPr>
              <w:t>
</w:t>
            </w:r>
          </w:p>
        </w:tc>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жобасын немесе қызмет көрсетуден бас тарту себептері көрсетілген жауапты дайындау</w:t>
            </w:r>
            <w:r>
              <w:br/>
            </w:r>
            <w:r>
              <w:rPr>
                <w:rFonts w:ascii="Times New Roman"/>
                <w:b w:val="false"/>
                <w:i w:val="false"/>
                <w:color w:val="000000"/>
                <w:sz w:val="20"/>
              </w:rPr>
              <w:t>
</w:t>
            </w:r>
          </w:p>
        </w:tc>
      </w:tr>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талон</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бас тарту себептері көрсетілген жауап жобасы</w:t>
            </w:r>
            <w:r>
              <w:br/>
            </w:r>
            <w:r>
              <w:rPr>
                <w:rFonts w:ascii="Times New Roman"/>
                <w:b w:val="false"/>
                <w:i w:val="false"/>
                <w:color w:val="000000"/>
                <w:sz w:val="20"/>
              </w:rPr>
              <w:t>
</w:t>
            </w:r>
          </w:p>
        </w:tc>
      </w:tr>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жұмыс күні</w:t>
            </w:r>
            <w:r>
              <w:br/>
            </w:r>
            <w:r>
              <w:rPr>
                <w:rFonts w:ascii="Times New Roman"/>
                <w:b w:val="false"/>
                <w:i w:val="false"/>
                <w:color w:val="000000"/>
                <w:sz w:val="20"/>
              </w:rPr>
              <w:t>
</w:t>
            </w:r>
          </w:p>
        </w:tc>
      </w:tr>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5"/>
        <w:gridCol w:w="2800"/>
        <w:gridCol w:w="3887"/>
        <w:gridCol w:w="4608"/>
      </w:tblGrid>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Іс-әрекет (жұмыс бағыты)</w:t>
            </w: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себептері көрсетілген жауаптың жобасын қарастыру</w:t>
            </w:r>
            <w:r>
              <w:br/>
            </w:r>
            <w:r>
              <w:rPr>
                <w:rFonts w:ascii="Times New Roman"/>
                <w:b w:val="false"/>
                <w:i w:val="false"/>
                <w:color w:val="000000"/>
                <w:sz w:val="20"/>
              </w:rPr>
              <w:t>
</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Кіріс хат-хабар журналына тіркеу</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бас тарту себептері көрсетілген жауапқа қол қою</w:t>
            </w:r>
            <w:r>
              <w:br/>
            </w:r>
            <w:r>
              <w:rPr>
                <w:rFonts w:ascii="Times New Roman"/>
                <w:b w:val="false"/>
                <w:i w:val="false"/>
                <w:color w:val="000000"/>
                <w:sz w:val="20"/>
              </w:rPr>
              <w:t>
</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 тағайындағандығы туралы хабарлама немесе бас тарту себептері көрсетілген жазбаша жауап беру</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 реті</w:t>
            </w: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463" w:id="34"/>
    <w:p>
      <w:pPr>
        <w:spacing w:after="0"/>
        <w:ind w:left="0"/>
        <w:jc w:val="left"/>
      </w:pPr>
      <w:r>
        <w:rPr>
          <w:rFonts w:ascii="Times New Roman"/>
          <w:b/>
          <w:i w:val="false"/>
          <w:color w:val="000000"/>
        </w:rPr>
        <w:t xml:space="preserve"> Кесте. Орталыққа өтінген кезде құрылымдық-функционалдық бірліктерінің іс-әрекеттерінің сипаттамасы</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2120"/>
        <w:gridCol w:w="1469"/>
        <w:gridCol w:w="1039"/>
        <w:gridCol w:w="4292"/>
        <w:gridCol w:w="2775"/>
      </w:tblGrid>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қабылдау бойынша орталық инспекторы </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Тапсырылған құжаттардың толықтығын тексеру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 хабарламаның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қабылдағандығы туралы қолхат</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тапсыру</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жауаптың жобасы</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жауапқа қол қою</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жұмыс күні</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2229"/>
        <w:gridCol w:w="2916"/>
        <w:gridCol w:w="3601"/>
        <w:gridCol w:w="291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бөлім бастығы</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Жинақтаушы секторының орталық инспекторы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немесе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орталыққа беру</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жинақтаушы секторының орталық инспекторына беру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 немесе қызмет көрсетуден бас тарту туралы қағаз жеткізгіштегі дәлелді жауапты тұтынушығы беру</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бюджет қаражаты есебiнен</w:t>
            </w:r>
            <w:r>
              <w:br/>
            </w:r>
            <w:r>
              <w:rPr>
                <w:rFonts w:ascii="Times New Roman"/>
                <w:b w:val="false"/>
                <w:i w:val="false"/>
                <w:color w:val="000000"/>
                <w:sz w:val="20"/>
              </w:rPr>
              <w:t>қызмет көрсететiн</w:t>
            </w:r>
            <w:r>
              <w:br/>
            </w:r>
            <w:r>
              <w:rPr>
                <w:rFonts w:ascii="Times New Roman"/>
                <w:b w:val="false"/>
                <w:i w:val="false"/>
                <w:color w:val="000000"/>
                <w:sz w:val="20"/>
              </w:rPr>
              <w:t>мемлекеттiк және мемлекеттiк емес</w:t>
            </w:r>
            <w:r>
              <w:br/>
            </w:r>
            <w:r>
              <w:rPr>
                <w:rFonts w:ascii="Times New Roman"/>
                <w:b w:val="false"/>
                <w:i w:val="false"/>
                <w:color w:val="000000"/>
                <w:sz w:val="20"/>
              </w:rPr>
              <w:t>медициналық-әлеуметтiк</w:t>
            </w:r>
            <w:r>
              <w:br/>
            </w:r>
            <w:r>
              <w:rPr>
                <w:rFonts w:ascii="Times New Roman"/>
                <w:b w:val="false"/>
                <w:i w:val="false"/>
                <w:color w:val="000000"/>
                <w:sz w:val="20"/>
              </w:rPr>
              <w:t>мекемелерде (ұйымдарда) әлеуметтiк</w:t>
            </w:r>
            <w:r>
              <w:br/>
            </w:r>
            <w:r>
              <w:rPr>
                <w:rFonts w:ascii="Times New Roman"/>
                <w:b w:val="false"/>
                <w:i w:val="false"/>
                <w:color w:val="000000"/>
                <w:sz w:val="20"/>
              </w:rPr>
              <w:t>қызмет көрсетуге арналған</w:t>
            </w:r>
            <w:r>
              <w:br/>
            </w:r>
            <w:r>
              <w:rPr>
                <w:rFonts w:ascii="Times New Roman"/>
                <w:b w:val="false"/>
                <w:i w:val="false"/>
                <w:color w:val="000000"/>
                <w:sz w:val="20"/>
              </w:rPr>
              <w:t>құжаттарды ресiмдеу"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2390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қызметті мекенжайлары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Жамбыл облысы Тараз қаласы және аудандық жұмыспен қамту және әлеуметтік бағдарламалар бөлімдері (бұдан әрі – уәкілетті орган) көрсетеді. Тұрғылықты жері бойынша уәкілетті орган болмаған жағдайда мемлекеттік қызмет алушы мемлекеттік қызмет алуға кент, ауыл (село), ауылдық (селолық) округтың әкіміне (бұдан әрі – селолық округтың әкімі) жүгінеді.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"Мемлекеттік атаулы әлеуметтік көмек туралы" Қазақстан Республикасының 2001 жылғы 17 шілдедегі </w:t>
      </w:r>
      <w:r>
        <w:rPr>
          <w:rFonts w:ascii="Times New Roman"/>
          <w:b w:val="false"/>
          <w:i w:val="false"/>
          <w:color w:val="000000"/>
          <w:sz w:val="28"/>
        </w:rPr>
        <w:t>Заңының</w:t>
      </w:r>
      <w:r>
        <w:rPr>
          <w:rFonts w:ascii="Times New Roman"/>
          <w:b w:val="false"/>
          <w:i w:val="false"/>
          <w:color w:val="000000"/>
          <w:sz w:val="28"/>
        </w:rPr>
        <w:t xml:space="preserve"> және Қазақстан Республикасы Үкіметінің 2008 жылғы 25 қаңтардағы </w:t>
      </w:r>
      <w:r>
        <w:rPr>
          <w:rFonts w:ascii="Times New Roman"/>
          <w:b w:val="false"/>
          <w:i w:val="false"/>
          <w:color w:val="000000"/>
          <w:sz w:val="28"/>
        </w:rPr>
        <w:t>№ 64</w:t>
      </w:r>
      <w:r>
        <w:rPr>
          <w:rFonts w:ascii="Times New Roman"/>
          <w:b w:val="false"/>
          <w:i w:val="false"/>
          <w:color w:val="000000"/>
          <w:sz w:val="28"/>
        </w:rPr>
        <w:t xml:space="preserve"> қаулысымен бекітілген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қағидаларының және,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"Атаулы әлеуметтік көмек алушыларға өтініш берушінің (отбасының) тиесілігін растайтын анықтама беру" мемлекеттік кызмет стандарты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w:t>
      </w:r>
      <w:r>
        <w:rPr>
          <w:rFonts w:ascii="Times New Roman"/>
          <w:b w:val="false"/>
          <w:i w:val="false"/>
          <w:color w:val="000000"/>
          <w:sz w:val="28"/>
        </w:rPr>
        <w:t>5.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1) мемлекеттік қызмет алушының тұрғылықты жері бойынша уәкілетті органда немесе ауылдық округ әкімінде мемлекеттік қызмет көрсету мерзімдері қажетті құжаттарды тапсырған сәттен бастап 15 минуттан аспайды;</w:t>
      </w:r>
      <w:r>
        <w:br/>
      </w:r>
      <w:r>
        <w:rPr>
          <w:rFonts w:ascii="Times New Roman"/>
          <w:b w:val="false"/>
          <w:i w:val="false"/>
          <w:color w:val="000000"/>
          <w:sz w:val="28"/>
        </w:rPr>
        <w:t>
      </w:t>
      </w:r>
      <w:r>
        <w:rPr>
          <w:rFonts w:ascii="Times New Roman"/>
          <w:b w:val="false"/>
          <w:i w:val="false"/>
          <w:color w:val="000000"/>
          <w:sz w:val="28"/>
        </w:rPr>
        <w:t>2) мемлекеттік қызмет алушы өтініш берген күні сол жерде көрсетілетін мемлекеттік қызметті алуға дейін күтудің шекті ең көп уақыты бір мемлекеттік қызмет алушыға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w:t>
      </w:r>
      <w:r>
        <w:rPr>
          <w:rFonts w:ascii="Times New Roman"/>
          <w:b w:val="false"/>
          <w:i w:val="false"/>
          <w:color w:val="000000"/>
          <w:sz w:val="28"/>
        </w:rPr>
        <w:t>3) мемлекеттік қызмет алушы өтініш берген күні сол жерде көрсетілетін мемлекеттік қызметті алушыға қызмет көрсетудің рұқсат берілген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7. Мемлекеттік қызмет алушы алатын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(бұдан әрі-анықтама), не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p>
    <w:bookmarkStart w:name="z476" w:id="35"/>
    <w:p>
      <w:pPr>
        <w:spacing w:after="0"/>
        <w:ind w:left="0"/>
        <w:jc w:val="left"/>
      </w:pPr>
      <w:r>
        <w:rPr>
          <w:rFonts w:ascii="Times New Roman"/>
          <w:b/>
          <w:i w:val="false"/>
          <w:color w:val="000000"/>
        </w:rPr>
        <w:t xml:space="preserve">  2. Мемлекеттік қызмет көрсетуге қойылатын талаптар</w:t>
      </w:r>
    </w:p>
    <w:bookmarkEnd w:id="35"/>
    <w:p>
      <w:pPr>
        <w:spacing w:after="0"/>
        <w:ind w:left="0"/>
        <w:jc w:val="left"/>
      </w:pPr>
      <w:r>
        <w:rPr>
          <w:rFonts w:ascii="Times New Roman"/>
          <w:b w:val="false"/>
          <w:i w:val="false"/>
          <w:color w:val="000000"/>
          <w:sz w:val="28"/>
        </w:rPr>
        <w:t>      8. Мемлекеттік қызмет көрсетудің тәртібі туралы толық ақпарат Қазақстан Республикасы Еңбек және халықты әлеуметтік қорғау министрлігінің http:/www.enbek.gov.kz, Жамбыл облыстық әкімдігінің http://www.zhambyl.kz, интернет-ресурсында, уәкілетті органның, селолық округ әкімінің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9. Уәкілетті органның және ауылдық округ әкімінің жұмыс кестесі: демалыс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жағдайда бас тартылады </w:t>
      </w:r>
      <w:r>
        <w:br/>
      </w:r>
      <w:r>
        <w:rPr>
          <w:rFonts w:ascii="Times New Roman"/>
          <w:b w:val="false"/>
          <w:i w:val="false"/>
          <w:color w:val="000000"/>
          <w:sz w:val="28"/>
        </w:rPr>
        <w:t>
</w:t>
      </w:r>
    </w:p>
    <w:bookmarkStart w:name="z479" w:id="36"/>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 </w:t>
      </w:r>
    </w:p>
    <w:bookmarkEnd w:id="3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Мемлекеттік қызмет алушы өтініш берген және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ұсынған кезде мемлекеттік қызмет алушының атаулы әлеуметтік көмек алушыларға (отбасына) тиесілігін растайтын анықтама беріледі.</w:t>
      </w:r>
      <w:r>
        <w:br/>
      </w:r>
      <w:r>
        <w:rPr>
          <w:rFonts w:ascii="Times New Roman"/>
          <w:b w:val="false"/>
          <w:i w:val="false"/>
          <w:color w:val="000000"/>
          <w:sz w:val="28"/>
        </w:rPr>
        <w:t>
      </w:t>
      </w:r>
      <w:r>
        <w:rPr>
          <w:rFonts w:ascii="Times New Roman"/>
          <w:b w:val="false"/>
          <w:i w:val="false"/>
          <w:color w:val="000000"/>
          <w:sz w:val="28"/>
        </w:rPr>
        <w:t>12. Осы анықтаманы беру мемлекеттік қызмет алушының жергілікті жеріндегі уәкілетті органға (селолық округ әкіміне) жеке өзінің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13. Уәкілетті органның мемлекеттік қызмет көрсету процессінде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уәкілетті органның бас маманы;</w:t>
      </w:r>
      <w:r>
        <w:br/>
      </w:r>
      <w:r>
        <w:rPr>
          <w:rFonts w:ascii="Times New Roman"/>
          <w:b w:val="false"/>
          <w:i w:val="false"/>
          <w:color w:val="000000"/>
          <w:sz w:val="28"/>
        </w:rPr>
        <w:t>
      </w:t>
      </w:r>
      <w:r>
        <w:rPr>
          <w:rFonts w:ascii="Times New Roman"/>
          <w:b w:val="false"/>
          <w:i w:val="false"/>
          <w:color w:val="000000"/>
          <w:sz w:val="28"/>
        </w:rPr>
        <w:t>2) уәкілетті органның бөлім бастығы.</w:t>
      </w:r>
      <w:r>
        <w:br/>
      </w:r>
      <w:r>
        <w:rPr>
          <w:rFonts w:ascii="Times New Roman"/>
          <w:b w:val="false"/>
          <w:i w:val="false"/>
          <w:color w:val="000000"/>
          <w:sz w:val="28"/>
        </w:rPr>
        <w:t>
      </w:t>
      </w:r>
      <w:r>
        <w:rPr>
          <w:rFonts w:ascii="Times New Roman"/>
          <w:b w:val="false"/>
          <w:i w:val="false"/>
          <w:color w:val="000000"/>
          <w:sz w:val="28"/>
        </w:rPr>
        <w:t>14. Ауылдық округ әкіміне өтінген кезде мемлекеттік қызметті көрсету прцессінде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w:t>
      </w:r>
      <w:r>
        <w:br/>
      </w:r>
      <w:r>
        <w:rPr>
          <w:rFonts w:ascii="Times New Roman"/>
          <w:b w:val="false"/>
          <w:i w:val="false"/>
          <w:color w:val="000000"/>
          <w:sz w:val="28"/>
        </w:rPr>
        <w:t>
      </w:t>
      </w:r>
      <w:r>
        <w:rPr>
          <w:rFonts w:ascii="Times New Roman"/>
          <w:b w:val="false"/>
          <w:i w:val="false"/>
          <w:color w:val="000000"/>
          <w:sz w:val="28"/>
        </w:rPr>
        <w:t>2) ауылдық округ әкімі;</w:t>
      </w:r>
      <w:r>
        <w:br/>
      </w:r>
      <w:r>
        <w:rPr>
          <w:rFonts w:ascii="Times New Roman"/>
          <w:b w:val="false"/>
          <w:i w:val="false"/>
          <w:color w:val="000000"/>
          <w:sz w:val="28"/>
        </w:rPr>
        <w:t>
      </w:t>
      </w:r>
      <w:r>
        <w:rPr>
          <w:rFonts w:ascii="Times New Roman"/>
          <w:b w:val="false"/>
          <w:i w:val="false"/>
          <w:color w:val="000000"/>
          <w:sz w:val="28"/>
        </w:rPr>
        <w:t xml:space="preserve">15.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16.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 алушыларға</w:t>
            </w:r>
            <w:r>
              <w:br/>
            </w:r>
            <w:r>
              <w:rPr>
                <w:rFonts w:ascii="Times New Roman"/>
                <w:b w:val="false"/>
                <w:i w:val="false"/>
                <w:color w:val="000000"/>
                <w:sz w:val="20"/>
              </w:rPr>
              <w:t>тиесілігін растайтын анықтама беру"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1160"/>
        <w:gridCol w:w="4163"/>
        <w:gridCol w:w="2213"/>
        <w:gridCol w:w="4396"/>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ауданы, Сарыкемер ауылы, Байзақ батыр көшесі, 112 ozsp_baizak@mail.ru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37 2-19-71</w:t>
            </w:r>
            <w:r>
              <w:br/>
            </w:r>
            <w:r>
              <w:rPr>
                <w:rFonts w:ascii="Times New Roman"/>
                <w:b w:val="false"/>
                <w:i w:val="false"/>
                <w:color w:val="000000"/>
                <w:sz w:val="20"/>
              </w:rPr>
              <w:t>
</w:t>
            </w:r>
          </w:p>
        </w:tc>
        <w:tc>
          <w:tcPr>
            <w:tcW w:w="4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19-00 дейін, түскі үзіліс сағат 13-00 бастап 15-00 дейін</w:t>
            </w:r>
            <w:r>
              <w:br/>
            </w:r>
            <w:r>
              <w:rPr>
                <w:rFonts w:ascii="Times New Roman"/>
                <w:b w:val="false"/>
                <w:i w:val="false"/>
                <w:color w:val="000000"/>
                <w:sz w:val="20"/>
              </w:rPr>
              <w:t>
</w:t>
            </w: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 Аса ауылы, Абай көшесі, 121 mariah_1@mail.ru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ауданы, Б.Момышұлы ауылы, Жамбыл көшесі, 1 juali_sobes@mail.ru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ауданы, Қордай ауылы, Белашев көшесі, 3 utzsnkorday@mail.ru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Рысқұлов ауданы, Құлан ауылы, Жібек жолы көшесі, 61 kulan_sobes@mail.ru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Мерке ауданы, Мерке ауылы, Ысмайылов көшесі, 157 mozsp@mail.kz</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ауданы, Мойынқұм ауылы, Көшенов көшесі, 10 moinkumsobes@mail.ru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ауданы, Қаратау қаласы, Шейна көшесі, 47а otzsp_karatau@mail.ru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ауданы, Жаңатас қаласы, 4-шағын аудан, 31 otdelzan@mail.ru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ауданы, Төле би ауылы, Егенберді көшесі, 2 shuozsp@mail.ru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ауданы әкімдігінің жұмыспен қамту және әлеуметтік бағдарламалар бөлімі" коммуналды мемлекеттік мекемесі</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қаласы, Рысбек батыр көшесінің, 1 бұрылысы, 14 sobes-taraz@mail.ru</w:t>
            </w:r>
            <w:r>
              <w:br/>
            </w:r>
            <w:r>
              <w:rPr>
                <w:rFonts w:ascii="Times New Roman"/>
                <w:b w:val="false"/>
                <w:i w:val="false"/>
                <w:color w:val="000000"/>
                <w:sz w:val="20"/>
              </w:rPr>
              <w:t>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қызмет көрсету регламентіне 2-қосымша</w:t>
            </w:r>
          </w:p>
        </w:tc>
      </w:tr>
    </w:tbl>
    <w:p>
      <w:pPr>
        <w:spacing w:after="0"/>
        <w:ind w:left="0"/>
        <w:jc w:val="left"/>
      </w:pPr>
      <w:r>
        <w:rPr>
          <w:rFonts w:ascii="Times New Roman"/>
          <w:b/>
          <w:i w:val="false"/>
          <w:color w:val="000000"/>
        </w:rPr>
        <w:t xml:space="preserve"> Кесте. Уәкілетті органға өтінген кезде құрылымдық-функционалдық бірліктерінің іс-әрекеттер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2"/>
        <w:gridCol w:w="3441"/>
        <w:gridCol w:w="2038"/>
        <w:gridCol w:w="1334"/>
        <w:gridCol w:w="4505"/>
      </w:tblGrid>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қарастыру</w:t>
            </w:r>
            <w:r>
              <w:br/>
            </w:r>
            <w:r>
              <w:rPr>
                <w:rFonts w:ascii="Times New Roman"/>
                <w:b w:val="false"/>
                <w:i w:val="false"/>
                <w:color w:val="000000"/>
                <w:sz w:val="20"/>
              </w:rPr>
              <w:t>
</w:t>
            </w:r>
          </w:p>
        </w:tc>
        <w:tc>
          <w:tcPr>
            <w:tcW w:w="4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3236"/>
        <w:gridCol w:w="4235"/>
        <w:gridCol w:w="3905"/>
      </w:tblGrid>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бөлім бастығы</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 маманы</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4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c>
          <w:tcPr>
            <w:tcW w:w="3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492" w:id="37"/>
    <w:p>
      <w:pPr>
        <w:spacing w:after="0"/>
        <w:ind w:left="0"/>
        <w:jc w:val="left"/>
      </w:pPr>
      <w:r>
        <w:rPr>
          <w:rFonts w:ascii="Times New Roman"/>
          <w:b/>
          <w:i w:val="false"/>
          <w:color w:val="000000"/>
        </w:rPr>
        <w:t xml:space="preserve"> Кесте. Ауылдық округінің әкіміне өтінген кезде құрылымдық-функционалдық бірліктерінің іс-әрекеттерінің сипаттамасы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2"/>
        <w:gridCol w:w="3441"/>
        <w:gridCol w:w="2038"/>
        <w:gridCol w:w="1334"/>
        <w:gridCol w:w="4505"/>
      </w:tblGrid>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 аппаратының маманы</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w:t>
            </w:r>
            <w:r>
              <w:br/>
            </w:r>
            <w:r>
              <w:rPr>
                <w:rFonts w:ascii="Times New Roman"/>
                <w:b w:val="false"/>
                <w:i w:val="false"/>
                <w:color w:val="000000"/>
                <w:sz w:val="20"/>
              </w:rPr>
              <w:t>
</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 аппаратының маманы</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қабылдау және тіркеу</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ұсынған құжаттарды қарастыру</w:t>
            </w:r>
            <w:r>
              <w:br/>
            </w:r>
            <w:r>
              <w:rPr>
                <w:rFonts w:ascii="Times New Roman"/>
                <w:b w:val="false"/>
                <w:i w:val="false"/>
                <w:color w:val="000000"/>
                <w:sz w:val="20"/>
              </w:rPr>
              <w:t>
</w:t>
            </w:r>
          </w:p>
        </w:tc>
        <w:tc>
          <w:tcPr>
            <w:tcW w:w="4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немесе қызмет көрсетуден бас тарту туралы қағаз жеткізгіштегі дәлелді жауаптың жобасын дайындау</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Бұрыштамаға қол қою</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кестенің жалғасы: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3236"/>
        <w:gridCol w:w="4235"/>
        <w:gridCol w:w="3905"/>
      </w:tblGrid>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(жұмыс барысының, ағымының) №</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Құрылымдық-функциональдық бірліктерінің атауы</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округ әкімі аппаратының маманы</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 атауы және олардың сипаттамасы</w:t>
            </w:r>
            <w:r>
              <w:br/>
            </w:r>
            <w:r>
              <w:rPr>
                <w:rFonts w:ascii="Times New Roman"/>
                <w:b w:val="false"/>
                <w:i w:val="false"/>
                <w:color w:val="000000"/>
                <w:sz w:val="20"/>
              </w:rPr>
              <w:t>
</w:t>
            </w:r>
          </w:p>
        </w:tc>
        <w:tc>
          <w:tcPr>
            <w:tcW w:w="4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немесе қызмет көрсетуден бас тарту туралы қағаз жеткізгіштегі дәлелді жауапты қарастыру.</w:t>
            </w:r>
            <w:r>
              <w:br/>
            </w:r>
            <w:r>
              <w:rPr>
                <w:rFonts w:ascii="Times New Roman"/>
                <w:b w:val="false"/>
                <w:i w:val="false"/>
                <w:color w:val="000000"/>
                <w:sz w:val="20"/>
              </w:rPr>
              <w:t>
</w:t>
            </w:r>
          </w:p>
        </w:tc>
        <w:tc>
          <w:tcPr>
            <w:tcW w:w="3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қызмет көрсетуден бас тарту туралы қағаз жеткізгіштегі дәлелді жауапты тұтынушыға беру</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қызмет көрсету регламентіне 3-қосымша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67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67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66548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548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2012 жылғы 25 қазандағы</w:t>
            </w:r>
            <w:r>
              <w:br/>
            </w:r>
            <w:r>
              <w:rPr>
                <w:rFonts w:ascii="Times New Roman"/>
                <w:b w:val="false"/>
                <w:i w:val="false"/>
                <w:color w:val="000000"/>
                <w:sz w:val="20"/>
              </w:rPr>
              <w:t>№ 316 қаулысымен бекітілген</w:t>
            </w:r>
          </w:p>
        </w:tc>
      </w:tr>
    </w:tbl>
    <w:p>
      <w:pPr>
        <w:spacing w:after="0"/>
        <w:ind w:left="0"/>
        <w:jc w:val="left"/>
      </w:pPr>
      <w:r>
        <w:rPr>
          <w:rFonts w:ascii="Times New Roman"/>
          <w:b/>
          <w:i w:val="false"/>
          <w:color w:val="000000"/>
        </w:rPr>
        <w:t xml:space="preserve"> "Тұлғаларға жұмыспен қамтуға жәрдемдесудің белсенді шараларына қатысуға жолдама беру" мемлекеттік қызмет көрсету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қызмет мекен-жайы осы "Тұлғаларға жұмыспен қамтуға жәрдемдесудiң белсендi нысандарына қатысуға жолдама беру" мемлекеттік қызмет көрсету регламентіне (бұдан әрі – Регламент) </w:t>
      </w:r>
      <w:r>
        <w:rPr>
          <w:rFonts w:ascii="Times New Roman"/>
          <w:b w:val="false"/>
          <w:i w:val="false"/>
          <w:color w:val="000000"/>
          <w:sz w:val="28"/>
        </w:rPr>
        <w:t>1-қосымшада</w:t>
      </w:r>
      <w:r>
        <w:rPr>
          <w:rFonts w:ascii="Times New Roman"/>
          <w:b w:val="false"/>
          <w:i w:val="false"/>
          <w:color w:val="000000"/>
          <w:sz w:val="28"/>
        </w:rPr>
        <w:t xml:space="preserve"> көрсетiлген Жамбыл облысының аудандары және Тараз қаласы жұмыспен қамту және әлеуметтік бағдарламалар бөлімдерімен (бұдан әрі- уәкілетті орган) көрсетіледі.</w:t>
      </w:r>
      <w:r>
        <w:br/>
      </w:r>
      <w:r>
        <w:rPr>
          <w:rFonts w:ascii="Times New Roman"/>
          <w:b w:val="false"/>
          <w:i w:val="false"/>
          <w:color w:val="000000"/>
          <w:sz w:val="28"/>
        </w:rPr>
        <w:t>
      "Адамдарға жұмыспен қамтуға жәрдемдесудiң белсендi нысандарына қатысуға жолдама беру" мемлекеттiк қызметi:</w:t>
      </w:r>
      <w:r>
        <w:br/>
      </w:r>
      <w:r>
        <w:rPr>
          <w:rFonts w:ascii="Times New Roman"/>
          <w:b w:val="false"/>
          <w:i w:val="false"/>
          <w:color w:val="000000"/>
          <w:sz w:val="28"/>
        </w:rPr>
        <w:t>
      </w:t>
      </w:r>
      <w:r>
        <w:rPr>
          <w:rFonts w:ascii="Times New Roman"/>
          <w:b w:val="false"/>
          <w:i w:val="false"/>
          <w:color w:val="000000"/>
          <w:sz w:val="28"/>
        </w:rPr>
        <w:t>1) "Адамдарға жастар практикасына жолдама берудi";</w:t>
      </w:r>
      <w:r>
        <w:br/>
      </w:r>
      <w:r>
        <w:rPr>
          <w:rFonts w:ascii="Times New Roman"/>
          <w:b w:val="false"/>
          <w:i w:val="false"/>
          <w:color w:val="000000"/>
          <w:sz w:val="28"/>
        </w:rPr>
        <w:t>
      </w:t>
      </w:r>
      <w:r>
        <w:rPr>
          <w:rFonts w:ascii="Times New Roman"/>
          <w:b w:val="false"/>
          <w:i w:val="false"/>
          <w:color w:val="000000"/>
          <w:sz w:val="28"/>
        </w:rPr>
        <w:t>2) "Адамдарға қоғамдық жұмыстарға жолдама берудi";</w:t>
      </w:r>
      <w:r>
        <w:br/>
      </w:r>
      <w:r>
        <w:rPr>
          <w:rFonts w:ascii="Times New Roman"/>
          <w:b w:val="false"/>
          <w:i w:val="false"/>
          <w:color w:val="000000"/>
          <w:sz w:val="28"/>
        </w:rPr>
        <w:t>
      </w:t>
      </w:r>
      <w:r>
        <w:rPr>
          <w:rFonts w:ascii="Times New Roman"/>
          <w:b w:val="false"/>
          <w:i w:val="false"/>
          <w:color w:val="000000"/>
          <w:sz w:val="28"/>
        </w:rPr>
        <w:t>3) "Адамдарға әлеуметтiк жұмыс орнына жұмысқа орналасу үшiн жолдама берудi";</w:t>
      </w:r>
      <w:r>
        <w:br/>
      </w:r>
      <w:r>
        <w:rPr>
          <w:rFonts w:ascii="Times New Roman"/>
          <w:b w:val="false"/>
          <w:i w:val="false"/>
          <w:color w:val="000000"/>
          <w:sz w:val="28"/>
        </w:rPr>
        <w:t>
      </w:t>
      </w:r>
      <w:r>
        <w:rPr>
          <w:rFonts w:ascii="Times New Roman"/>
          <w:b w:val="false"/>
          <w:i w:val="false"/>
          <w:color w:val="000000"/>
          <w:sz w:val="28"/>
        </w:rPr>
        <w:t>4) "Жұмысқа орналасу үшiн жолдама берудi";</w:t>
      </w:r>
      <w:r>
        <w:br/>
      </w:r>
      <w:r>
        <w:rPr>
          <w:rFonts w:ascii="Times New Roman"/>
          <w:b w:val="false"/>
          <w:i w:val="false"/>
          <w:color w:val="000000"/>
          <w:sz w:val="28"/>
        </w:rPr>
        <w:t>
      </w:t>
      </w:r>
      <w:r>
        <w:rPr>
          <w:rFonts w:ascii="Times New Roman"/>
          <w:b w:val="false"/>
          <w:i w:val="false"/>
          <w:color w:val="000000"/>
          <w:sz w:val="28"/>
        </w:rPr>
        <w:t>5) "Адамдарға кәсiптiк даярлауға, қайта даярлауға және бiлiктiлiктi арттыруға жолдама берудi";</w:t>
      </w:r>
      <w:r>
        <w:br/>
      </w:r>
      <w:r>
        <w:rPr>
          <w:rFonts w:ascii="Times New Roman"/>
          <w:b w:val="false"/>
          <w:i w:val="false"/>
          <w:color w:val="000000"/>
          <w:sz w:val="28"/>
        </w:rPr>
        <w:t>
      </w:t>
      </w:r>
      <w:r>
        <w:rPr>
          <w:rFonts w:ascii="Times New Roman"/>
          <w:b w:val="false"/>
          <w:i w:val="false"/>
          <w:color w:val="000000"/>
          <w:sz w:val="28"/>
        </w:rPr>
        <w:t>6) "Адамдарға кәсiптiк бағдарлауда тегiн қызмет көрсетудi" қамтиды.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"Халықты жұмыспен қамту туралы" Қазақстан Республикасының 2001 жылғы 23 қаңтардағы Заңының 8-бабы </w:t>
      </w:r>
      <w:r>
        <w:rPr>
          <w:rFonts w:ascii="Times New Roman"/>
          <w:b w:val="false"/>
          <w:i w:val="false"/>
          <w:color w:val="000000"/>
          <w:sz w:val="28"/>
        </w:rPr>
        <w:t>1-тармағының</w:t>
      </w:r>
      <w:r>
        <w:rPr>
          <w:rFonts w:ascii="Times New Roman"/>
          <w:b w:val="false"/>
          <w:i w:val="false"/>
          <w:color w:val="000000"/>
          <w:sz w:val="28"/>
        </w:rPr>
        <w:t xml:space="preserve"> 2), 5), 6), 7) тармақшыларына, "Жергілікті атқару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қаулымен бекітілген "Адамдарға жұмыспен қамтуға жәрдемдесудің белсенді нысандарына қатысуға жолдама беру" мемлекеттік қызмет стандартының (бұдан әрi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xml:space="preserve">4. Мемлекеттік қызмет стандарттың </w:t>
      </w:r>
      <w:r>
        <w:rPr>
          <w:rFonts w:ascii="Times New Roman"/>
          <w:b w:val="false"/>
          <w:i w:val="false"/>
          <w:color w:val="000000"/>
          <w:sz w:val="28"/>
        </w:rPr>
        <w:t>6 тармағында</w:t>
      </w:r>
      <w:r>
        <w:rPr>
          <w:rFonts w:ascii="Times New Roman"/>
          <w:b w:val="false"/>
          <w:i w:val="false"/>
          <w:color w:val="000000"/>
          <w:sz w:val="28"/>
        </w:rPr>
        <w:t xml:space="preserve"> көрсетілген адамдарға көрсетiледi.</w:t>
      </w:r>
      <w:r>
        <w:br/>
      </w:r>
      <w:r>
        <w:rPr>
          <w:rFonts w:ascii="Times New Roman"/>
          <w:b w:val="false"/>
          <w:i w:val="false"/>
          <w:color w:val="000000"/>
          <w:sz w:val="28"/>
        </w:rPr>
        <w:t>
      </w:t>
      </w:r>
      <w:r>
        <w:rPr>
          <w:rFonts w:ascii="Times New Roman"/>
          <w:b w:val="false"/>
          <w:i w:val="false"/>
          <w:color w:val="000000"/>
          <w:sz w:val="28"/>
        </w:rPr>
        <w:t>5. Мемлекеттiк қызмет көрсету мерзiмдерi.</w:t>
      </w:r>
      <w:r>
        <w:br/>
      </w:r>
      <w:r>
        <w:rPr>
          <w:rFonts w:ascii="Times New Roman"/>
          <w:b w:val="false"/>
          <w:i w:val="false"/>
          <w:color w:val="000000"/>
          <w:sz w:val="28"/>
        </w:rPr>
        <w:t>
      </w:t>
      </w:r>
      <w:r>
        <w:rPr>
          <w:rFonts w:ascii="Times New Roman"/>
          <w:b w:val="false"/>
          <w:i w:val="false"/>
          <w:color w:val="000000"/>
          <w:sz w:val="28"/>
        </w:rPr>
        <w:t>1) мемлекеттiк қызмет көрсету мерзiмдерi қажеттi құжаттарды тапсырған сәттен бастап 30 минуттан аспайды;</w:t>
      </w:r>
      <w:r>
        <w:br/>
      </w:r>
      <w:r>
        <w:rPr>
          <w:rFonts w:ascii="Times New Roman"/>
          <w:b w:val="false"/>
          <w:i w:val="false"/>
          <w:color w:val="000000"/>
          <w:sz w:val="28"/>
        </w:rPr>
        <w:t>
      </w:t>
      </w:r>
      <w:r>
        <w:rPr>
          <w:rFonts w:ascii="Times New Roman"/>
          <w:b w:val="false"/>
          <w:i w:val="false"/>
          <w:color w:val="000000"/>
          <w:sz w:val="28"/>
        </w:rPr>
        <w:t>2) мемлекеттiк қызметтi алуға дейiн күтудiң шектi ең көп уақыты - 30 минуттан аспайды;</w:t>
      </w:r>
      <w:r>
        <w:br/>
      </w:r>
      <w:r>
        <w:rPr>
          <w:rFonts w:ascii="Times New Roman"/>
          <w:b w:val="false"/>
          <w:i w:val="false"/>
          <w:color w:val="000000"/>
          <w:sz w:val="28"/>
        </w:rPr>
        <w:t>
      </w:t>
      </w:r>
      <w:r>
        <w:rPr>
          <w:rFonts w:ascii="Times New Roman"/>
          <w:b w:val="false"/>
          <w:i w:val="false"/>
          <w:color w:val="000000"/>
          <w:sz w:val="28"/>
        </w:rPr>
        <w:t>3) мемлекеттiк қызмет алушы өтiнiш берген күнi сол жерде көрсетiлетiн мемлекеттiк қызметтi алушыға қызмет көрсетудiң шектi ең көп уақыты - 30 минуттан аспайды.</w:t>
      </w:r>
      <w:r>
        <w:br/>
      </w:r>
      <w:r>
        <w:rPr>
          <w:rFonts w:ascii="Times New Roman"/>
          <w:b w:val="false"/>
          <w:i w:val="false"/>
          <w:color w:val="000000"/>
          <w:sz w:val="28"/>
        </w:rPr>
        <w:t>
      </w:t>
      </w:r>
      <w:r>
        <w:rPr>
          <w:rFonts w:ascii="Times New Roman"/>
          <w:b w:val="false"/>
          <w:i w:val="false"/>
          <w:color w:val="000000"/>
          <w:sz w:val="28"/>
        </w:rPr>
        <w:t>6. Мемлекеттiк қызмет тегiн көрсетiледi.</w:t>
      </w:r>
      <w:r>
        <w:br/>
      </w:r>
      <w:r>
        <w:rPr>
          <w:rFonts w:ascii="Times New Roman"/>
          <w:b w:val="false"/>
          <w:i w:val="false"/>
          <w:color w:val="000000"/>
          <w:sz w:val="28"/>
        </w:rPr>
        <w:t>
      </w:t>
      </w:r>
      <w:r>
        <w:rPr>
          <w:rFonts w:ascii="Times New Roman"/>
          <w:b w:val="false"/>
          <w:i w:val="false"/>
          <w:color w:val="000000"/>
          <w:sz w:val="28"/>
        </w:rPr>
        <w:t>7. Көрсетiлетiн мемлекеттiк қызметтiң нәтижесi мемлекеттiк қызмет алушы жұмыспен қамтуға жәрдемдесудiң белсендi нысандарына қатысуға қағаз жеткiзгiште жолдама беру не мемлекеттiк қызмет көрсетуден бас тарту туралы дәлелдi жауап болып табылады.</w:t>
      </w:r>
      <w:r>
        <w:br/>
      </w:r>
      <w:r>
        <w:rPr>
          <w:rFonts w:ascii="Times New Roman"/>
          <w:b w:val="false"/>
          <w:i w:val="false"/>
          <w:color w:val="000000"/>
          <w:sz w:val="28"/>
        </w:rPr>
        <w:t>
      Көрсетiлетiн "Адамдарға кәсiптiк бағдарлауда тегiн қызмет көрсету" мемлекеттiк қызметтiң нәтижесi мемлекеттiк қызмет алушыға ол орналасуы мүмкiн кәсiптер мен мамандықтардың тiзбесi туралы ауызша ақпарат беру (консультация беру) болып табылады.</w:t>
      </w:r>
      <w:r>
        <w:br/>
      </w:r>
      <w:r>
        <w:rPr>
          <w:rFonts w:ascii="Times New Roman"/>
          <w:b w:val="false"/>
          <w:i w:val="false"/>
          <w:color w:val="000000"/>
          <w:sz w:val="28"/>
        </w:rPr>
        <w:t>
</w:t>
      </w:r>
    </w:p>
    <w:bookmarkStart w:name="z511" w:id="38"/>
    <w:p>
      <w:pPr>
        <w:spacing w:after="0"/>
        <w:ind w:left="0"/>
        <w:jc w:val="left"/>
      </w:pPr>
      <w:r>
        <w:rPr>
          <w:rFonts w:ascii="Times New Roman"/>
          <w:b/>
          <w:i w:val="false"/>
          <w:color w:val="000000"/>
        </w:rPr>
        <w:t xml:space="preserve"> 2. Мемлекеттік қызмет көрсетуге қойылатын талаптар</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көрсету тәртібі туралы толық ақпарат Қазақстан Республикасы Еңбек және халықты әлеуметтік қорғау министрлігінің http:/www.enbek.gov.kz Жамбыл облыс әкімдігінің http: www.zhambyl.kz интернет-ресурсында, уәкілетті органдардың стенділерінде орналастырылады.</w:t>
      </w:r>
      <w:r>
        <w:br/>
      </w:r>
      <w:r>
        <w:rPr>
          <w:rFonts w:ascii="Times New Roman"/>
          <w:b w:val="false"/>
          <w:i w:val="false"/>
          <w:color w:val="000000"/>
          <w:sz w:val="28"/>
        </w:rPr>
        <w:t>
      </w:t>
      </w:r>
      <w:r>
        <w:rPr>
          <w:rFonts w:ascii="Times New Roman"/>
          <w:b w:val="false"/>
          <w:i w:val="false"/>
          <w:color w:val="000000"/>
          <w:sz w:val="28"/>
        </w:rPr>
        <w:t>9.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Мемлекеттiк қызмет алдын ала жазылусыз және жеделдетiп қызмет көрсетусiз, кезек күту тәртiбiмен көрсетiледi.</w:t>
      </w:r>
      <w:r>
        <w:br/>
      </w:r>
      <w:r>
        <w:rPr>
          <w:rFonts w:ascii="Times New Roman"/>
          <w:b w:val="false"/>
          <w:i w:val="false"/>
          <w:color w:val="000000"/>
          <w:sz w:val="28"/>
        </w:rPr>
        <w:t>
      </w:t>
      </w:r>
      <w:r>
        <w:rPr>
          <w:rFonts w:ascii="Times New Roman"/>
          <w:b w:val="false"/>
          <w:i w:val="false"/>
          <w:color w:val="000000"/>
          <w:sz w:val="28"/>
        </w:rPr>
        <w:t xml:space="preserve">10. Мемлекеттiк қызмет көрсетуден бас тарту Стандарттың </w:t>
      </w:r>
      <w:r>
        <w:rPr>
          <w:rFonts w:ascii="Times New Roman"/>
          <w:b w:val="false"/>
          <w:i w:val="false"/>
          <w:color w:val="000000"/>
          <w:sz w:val="28"/>
        </w:rPr>
        <w:t>16 тармағына</w:t>
      </w:r>
      <w:r>
        <w:rPr>
          <w:rFonts w:ascii="Times New Roman"/>
          <w:b w:val="false"/>
          <w:i w:val="false"/>
          <w:color w:val="000000"/>
          <w:sz w:val="28"/>
        </w:rPr>
        <w:t xml:space="preserve"> сәйкес жүргізіледі.</w:t>
      </w:r>
      <w:r>
        <w:br/>
      </w:r>
      <w:r>
        <w:rPr>
          <w:rFonts w:ascii="Times New Roman"/>
          <w:b w:val="false"/>
          <w:i w:val="false"/>
          <w:color w:val="000000"/>
          <w:sz w:val="28"/>
        </w:rPr>
        <w:t>
</w:t>
      </w:r>
    </w:p>
    <w:bookmarkStart w:name="z515" w:id="39"/>
    <w:p>
      <w:pPr>
        <w:spacing w:after="0"/>
        <w:ind w:left="0"/>
        <w:jc w:val="left"/>
      </w:pPr>
      <w:r>
        <w:rPr>
          <w:rFonts w:ascii="Times New Roman"/>
          <w:b/>
          <w:i w:val="false"/>
          <w:color w:val="000000"/>
        </w:rPr>
        <w:t xml:space="preserve"> 3. Мемлекеттік қызметті көрсету процессіндегі іс-әрекеттер тәртібінің сипаттамасы</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Уәкiлеттi органға өтiнiш берген кезде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барлық қажеттi құжаттар тiркеудi жүзеге асыратын уәкiлеттi органның қызметкерiне тапсырылады.</w:t>
      </w:r>
      <w:r>
        <w:br/>
      </w:r>
      <w:r>
        <w:rPr>
          <w:rFonts w:ascii="Times New Roman"/>
          <w:b w:val="false"/>
          <w:i w:val="false"/>
          <w:color w:val="000000"/>
          <w:sz w:val="28"/>
        </w:rPr>
        <w:t>
      </w:t>
      </w:r>
      <w:r>
        <w:rPr>
          <w:rFonts w:ascii="Times New Roman"/>
          <w:b w:val="false"/>
          <w:i w:val="false"/>
          <w:color w:val="000000"/>
          <w:sz w:val="28"/>
        </w:rPr>
        <w:t>12. Мемлекеттiк қызмет алушы өтiнiш берген кезде жұмыспен қамтуға жәрдемдесудiң белсендi нысандарына қатысуға жолдама берiледi.</w:t>
      </w:r>
      <w:r>
        <w:br/>
      </w:r>
      <w:r>
        <w:rPr>
          <w:rFonts w:ascii="Times New Roman"/>
          <w:b w:val="false"/>
          <w:i w:val="false"/>
          <w:color w:val="000000"/>
          <w:sz w:val="28"/>
        </w:rPr>
        <w:t>
      </w:t>
      </w:r>
      <w:r>
        <w:rPr>
          <w:rFonts w:ascii="Times New Roman"/>
          <w:b w:val="false"/>
          <w:i w:val="false"/>
          <w:color w:val="000000"/>
          <w:sz w:val="28"/>
        </w:rPr>
        <w:t>13. Жолдама беру мемлекеттiк қызмет алушы тұрғылықты жерiндегi уәкiлеттi органға жеке өзiнiң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14. Уәкілетті органның мемлекеттік қызмет көрсету процессінде қатысатын құрылымдық-функционалдық бірлігі уәкілетті органның қызметкері болып табылады.</w:t>
      </w:r>
      <w:r>
        <w:br/>
      </w:r>
      <w:r>
        <w:rPr>
          <w:rFonts w:ascii="Times New Roman"/>
          <w:b w:val="false"/>
          <w:i w:val="false"/>
          <w:color w:val="000000"/>
          <w:sz w:val="28"/>
        </w:rPr>
        <w:t>
      </w:t>
      </w:r>
      <w:r>
        <w:rPr>
          <w:rFonts w:ascii="Times New Roman"/>
          <w:b w:val="false"/>
          <w:i w:val="false"/>
          <w:color w:val="000000"/>
          <w:sz w:val="28"/>
        </w:rPr>
        <w:t xml:space="preserve">15. Әрбір құрылымдық-функционалдық бірліктердің әрбір әрекеттің орындалатын мерзімдерін көрсете отырып, әкімшілік іс-әрекеттердің өзара іс-қимылы және дәйектілігінің мәтінді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16. Құрылымдық-функционалдық бірліктердің және әкімшілік іс-әрекеттердің өзара байланыстылығының қисынды дәйектілігінің схемасы,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"Тұлғаларға жұмыспен қамтуға жәрдемдесудің</w:t>
            </w:r>
            <w:r>
              <w:br/>
            </w:r>
            <w:r>
              <w:rPr>
                <w:rFonts w:ascii="Times New Roman"/>
                <w:b w:val="false"/>
                <w:i w:val="false"/>
                <w:color w:val="000000"/>
                <w:sz w:val="20"/>
              </w:rPr>
              <w:t>белсенді шараларына қатысуға жолдама беру"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Жамбыл облысының аудандық, қалалық жұмыспен қамту және әлеуметтік бағдарламалар бөлімдері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
        <w:gridCol w:w="1165"/>
        <w:gridCol w:w="4180"/>
        <w:gridCol w:w="2171"/>
        <w:gridCol w:w="4415"/>
      </w:tblGrid>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р/с</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Қала коды және телефон нөмірі</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"Байзақ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Байзақ ауданы, Сарыкемер ауылы, Байзақ батыр көшесі,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8-72637 2-19-71</w:t>
            </w:r>
            <w:r>
              <w:br/>
            </w:r>
            <w:r>
              <w:rPr>
                <w:rFonts w:ascii="Times New Roman"/>
                <w:b w:val="false"/>
                <w:i w:val="false"/>
                <w:color w:val="000000"/>
                <w:sz w:val="20"/>
              </w:rPr>
              <w:t>
</w:t>
            </w:r>
          </w:p>
        </w:tc>
        <w:tc>
          <w:tcPr>
            <w:tcW w:w="4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және мереке күндерін қоспағанда, аптасына бес күн сағат 9-00 бастап 18-00 дейін, түскі үзіліс сағат 13-00 бастап 14-00 дейін</w:t>
            </w:r>
            <w:r>
              <w:br/>
            </w:r>
            <w:r>
              <w:rPr>
                <w:rFonts w:ascii="Times New Roman"/>
                <w:b w:val="false"/>
                <w:i w:val="false"/>
                <w:color w:val="000000"/>
                <w:sz w:val="20"/>
              </w:rPr>
              <w:t>
</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Жамбыл ауданы, Аса ауылы, Абай көшесі, 123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"Жуалы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Жуалы ауданы, Б.Момышұлы ауылы, Жамбыл көшесі, 1 </w:t>
            </w:r>
            <w:r>
              <w:rPr>
                <w:rFonts w:ascii="Times New Roman"/>
                <w:b w:val="false"/>
                <w:i w:val="false"/>
                <w:color w:val="000000"/>
                <w:sz w:val="20"/>
                <w:u w:val="single"/>
              </w:rPr>
              <w:t>juali_sobes@mail.ru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"Қордай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Қордай ауданы, Қордай ауылы, Белашев көшесі,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8-72636 4-28-57</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"Т.Рысқұлов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Рысқұлов ауданы, Құлан ауылы, Жібек жолы көшесі,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"Меркі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Мерке ауданы, Мерке ауылы, Ысмайылов көшесі,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"Мойынқұм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Мойынқұм ауданы, Мойынқұм ауылы, Көшенов көшесі,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"Сарысу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Талас ауданы, Қаратау қаласы, Шейна көшесі,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"Талас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Сарысу ауданы, Жаңатас қаласы, 4-шағын аудан, 17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8-72634 6-16-80</w:t>
            </w:r>
            <w:r>
              <w:br/>
            </w:r>
            <w:r>
              <w:rPr>
                <w:rFonts w:ascii="Times New Roman"/>
                <w:b w:val="false"/>
                <w:i w:val="false"/>
                <w:color w:val="000000"/>
                <w:sz w:val="20"/>
              </w:rPr>
              <w:t>
</w:t>
            </w:r>
          </w:p>
        </w:tc>
        <w:tc>
          <w:tcPr>
            <w:tcW w:w="4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"Шу аудандық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Шу ауданы, Төле би ауылы, Егемберди көшесі,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"Тараз қалалық жұмыспен қамту және әлеуметтік бағдарламалар бөлімі" коммуналдық мемлекеттік мекеме</w:t>
            </w: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Тараз қаласы, Р.Батыр бұрылысы,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8-7262-54-47-01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"Тұлғаларға жұмыспен қамтуға жәрдемдесудің</w:t>
            </w:r>
            <w:r>
              <w:br/>
            </w:r>
            <w:r>
              <w:rPr>
                <w:rFonts w:ascii="Times New Roman"/>
                <w:b w:val="false"/>
                <w:i w:val="false"/>
                <w:color w:val="000000"/>
                <w:sz w:val="20"/>
              </w:rPr>
              <w:t>белсенді шараларына қатысуға жолдама беру"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1 кесте. Құрылымдық- функционалдық бірліктің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3"/>
        <w:gridCol w:w="6411"/>
        <w:gridCol w:w="2508"/>
        <w:gridCol w:w="1648"/>
      </w:tblGrid>
      <w:tr>
        <w:trPr>
          <w:trHeight w:val="30" w:hRule="atLeast"/>
        </w:trPr>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Іс-әрекеттерінің № (жұмыс желісі)</w:t>
            </w:r>
            <w:r>
              <w:br/>
            </w:r>
            <w:r>
              <w:rPr>
                <w:rFonts w:ascii="Times New Roman"/>
                <w:b w:val="false"/>
                <w:i w:val="false"/>
                <w:color w:val="000000"/>
                <w:sz w:val="20"/>
              </w:rPr>
              <w:t>
</w:t>
            </w:r>
          </w:p>
        </w:tc>
        <w:tc>
          <w:tcPr>
            <w:tcW w:w="6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функционалдық бірліктің атауы</w:t>
            </w:r>
            <w:r>
              <w:br/>
            </w:r>
            <w:r>
              <w:rPr>
                <w:rFonts w:ascii="Times New Roman"/>
                <w:b w:val="false"/>
                <w:i w:val="false"/>
                <w:color w:val="000000"/>
                <w:sz w:val="20"/>
              </w:rPr>
              <w:t>
</w:t>
            </w:r>
          </w:p>
        </w:tc>
        <w:tc>
          <w:tcPr>
            <w:tcW w:w="6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қызметкері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қызметкері</w:t>
            </w:r>
            <w:r>
              <w:br/>
            </w:r>
            <w:r>
              <w:rPr>
                <w:rFonts w:ascii="Times New Roman"/>
                <w:b w:val="false"/>
                <w:i w:val="false"/>
                <w:color w:val="000000"/>
                <w:sz w:val="20"/>
              </w:rPr>
              <w:t>
</w:t>
            </w:r>
          </w:p>
        </w:tc>
      </w:tr>
      <w:tr>
        <w:trPr>
          <w:trHeight w:val="30" w:hRule="atLeast"/>
        </w:trPr>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Іс-әрекеттер (үдерістің, ің, операцияның) атауы және сипаттамасы </w:t>
            </w:r>
            <w:r>
              <w:br/>
            </w:r>
            <w:r>
              <w:rPr>
                <w:rFonts w:ascii="Times New Roman"/>
                <w:b w:val="false"/>
                <w:i w:val="false"/>
                <w:color w:val="000000"/>
                <w:sz w:val="20"/>
              </w:rPr>
              <w:t>
</w:t>
            </w:r>
          </w:p>
        </w:tc>
        <w:tc>
          <w:tcPr>
            <w:tcW w:w="6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 қабылдау және тіркеу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Мемлекеттiк қызмет алушыға жұмыспен қамтуға жәрдемдесудiң белсендi нысандарына қатысуға қағаз жеткiзгiште жолдама беру не мемлекеттiк қызмет көрсетуден бас тарту туралы дәлелдi жауап беру</w:t>
            </w:r>
            <w:r>
              <w:br/>
            </w:r>
            <w:r>
              <w:rPr>
                <w:rFonts w:ascii="Times New Roman"/>
                <w:b w:val="false"/>
                <w:i w:val="false"/>
                <w:color w:val="000000"/>
                <w:sz w:val="20"/>
              </w:rPr>
              <w:t>
</w:t>
            </w:r>
          </w:p>
        </w:tc>
      </w:tr>
      <w:tr>
        <w:trPr>
          <w:trHeight w:val="30" w:hRule="atLeast"/>
        </w:trPr>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ұйымдастыру-өкімдік шешім)</w:t>
            </w:r>
            <w:r>
              <w:br/>
            </w:r>
            <w:r>
              <w:rPr>
                <w:rFonts w:ascii="Times New Roman"/>
                <w:b w:val="false"/>
                <w:i w:val="false"/>
                <w:color w:val="000000"/>
                <w:sz w:val="20"/>
              </w:rPr>
              <w:t>
</w:t>
            </w:r>
          </w:p>
        </w:tc>
        <w:tc>
          <w:tcPr>
            <w:tcW w:w="6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Мемлекеттiк қызмет алушының уәкiлеттi органда жұмыссыз ретiнде тiркелуі кәртішкесінің бар болуын тексеру ("Жұмысқа орналасу үшiн жолдама берудi" және "Адамдарға кәсiптiк бағдарлауда тегiн қызмет көрсетудi" қоспағанда).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Жұмыспен қамтуға жәрдемдесудiң белсендi нысандарына қатысуға жолдама беру не қызмет көрсетуден бас тарту туралы дәлелдi жауап беру</w:t>
            </w:r>
            <w:r>
              <w:br/>
            </w:r>
            <w:r>
              <w:rPr>
                <w:rFonts w:ascii="Times New Roman"/>
                <w:b w:val="false"/>
                <w:i w:val="false"/>
                <w:color w:val="000000"/>
                <w:sz w:val="20"/>
              </w:rPr>
              <w:t>
</w:t>
            </w:r>
          </w:p>
        </w:tc>
      </w:tr>
      <w:tr>
        <w:trPr>
          <w:trHeight w:val="30" w:hRule="atLeast"/>
        </w:trPr>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6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w:t>
            </w:r>
            <w:r>
              <w:br/>
            </w:r>
            <w:r>
              <w:rPr>
                <w:rFonts w:ascii="Times New Roman"/>
                <w:b w:val="false"/>
                <w:i w:val="false"/>
                <w:color w:val="000000"/>
                <w:sz w:val="20"/>
              </w:rPr>
              <w:t>
</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w:t>
            </w:r>
            <w:r>
              <w:br/>
            </w:r>
            <w:r>
              <w:rPr>
                <w:rFonts w:ascii="Times New Roman"/>
                <w:b w:val="false"/>
                <w:i w:val="false"/>
                <w:color w:val="000000"/>
                <w:sz w:val="20"/>
              </w:rPr>
              <w:t>
</w:t>
            </w:r>
          </w:p>
        </w:tc>
      </w:tr>
      <w:tr>
        <w:trPr>
          <w:trHeight w:val="30" w:hRule="atLeast"/>
        </w:trPr>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6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колонка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"Тұлғаларға жұмыспен қамтуға жәрдемдесудің</w:t>
            </w:r>
            <w:r>
              <w:br/>
            </w:r>
            <w:r>
              <w:rPr>
                <w:rFonts w:ascii="Times New Roman"/>
                <w:b w:val="false"/>
                <w:i w:val="false"/>
                <w:color w:val="000000"/>
                <w:sz w:val="20"/>
              </w:rPr>
              <w:t>белсенді шараларына қатысуға жолдама беру"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Уәкілетті органға өтінген кезде мемлекеттік қызмет көрсету схемасы:  </w:t>
      </w:r>
    </w:p>
    <w:p>
      <w:pPr>
        <w:spacing w:after="0"/>
        <w:ind w:left="0"/>
        <w:jc w:val="both"/>
      </w:pPr>
      <w:r>
        <w:drawing>
          <wp:inline distT="0" distB="0" distL="0" distR="0">
            <wp:extent cx="77216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21600" cy="75311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