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cb94" w14:textId="6dfc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05 қарашадағы N 11-1 шешімі. Алматы облысының Әділет департаментінде 2012 жылы 13 қарашада N 2172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1.Ұйғыр аудандық мәслихатының 2011 жылғы 21 желтоқсандағы "Ұйғыр ауданының 2012-2014 жылдарға арналған аудандық бюджеті туралы"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7(1047), 2012 жылғы N 8-9(1049) жарияланған), 2012 жылғы 17 ақпандағы "2011 жылғы 21 желтоқсандағы "Ұйғыр ауданының 2012-2014 жылдарға арналған аудандық бюджеті туралы"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2-1 шешіміне (2012 жылғы 22 ақпанда нормативтік құқықтық актілерді мемлекеттік тіркеу Тізілімінде 2-19-127 нөмірімен енгізілген, "Іле өңірі – Или тәвәси" газетінің 2012 жылғы 22 наурыздағы N 11-12 (1052), 2012 жылғы 30 наурыздағы N 13(1053), 2012 жылғы 06 сәуірдегі N 14(1054) жарияланған), 2012 жылғы 13 сәуірдегі "2011 жылғы 21 желтоқсандағы "Ұйғыр ауданының 2012-2014 жылдарға арналған аудандық бюджеті туралы" N 55-1 шешіміне өзгерістер енгізу туралы" N 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2-19-133 нөмірімен енгізілген, "Іле өңірі – Или тәвәси" газетінің 2012 жылғы 11 мамырдағы N 19 (1059), 2012 жылғы 18 мамырдағы N 20(1060), 2012 жылғы 25 мамырдағы N 21(1061), 2012 жылғы 08 маусымдағы "2011 жылғы 21 желтоқсандағы "Ұйғыр ауданының 2012-2014 жылдарға арналған аудандық бюджеті туралы" N 55-1 шешіміне өзгерістер енгізу туралы"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2-19-136 нөмірімен енгізілген, "Іле өңірі – Или тәвәси" газетінің 2012 жылғы 17 тамыздағы N 31(1071), 2012 жылғы 24 тамыздағы N 32 (1072), 2012 жылғы 31 тамыздағы N 33(1073) жарияланған) 2012 жылғы 06 қыркүйектегі "2011 жылғы 21 желтоқсандағы "Ұйғыр ауданының 2012-2014 жылдарға арналған аудандық бюджеті туралы" N 55-1 шешіміне өзгерістер енгізу туралы" N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2109 нөмірімен енгізілген, "Іле өңірі – Или тәвәси" газетінің 2012 жылғы 28 қыркүйектегі N 37 (1077), 2012 жылғы 05 қазандағы N 38(1078), 2012 жылғы 12 қазандағы N 39(1079), 2012 жылғы 19 қазандағы N 40(1080),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"4873006" саны "5017384"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"4129487" саны "4273865"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"902687" саны "896905"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"698204" саны "848364"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"4902310" саны "5046688"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Қ. Алимходжаев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493"/>
        <w:gridCol w:w="533"/>
        <w:gridCol w:w="931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5017384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11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4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896905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848364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27"/>
        <w:gridCol w:w="690"/>
        <w:gridCol w:w="730"/>
        <w:gridCol w:w="750"/>
        <w:gridCol w:w="8013"/>
        <w:gridCol w:w="195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5046688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161294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3473965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ақының мөлшерін ұлғайту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2377052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2373340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2325770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637514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60897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50"/>
        <w:gridCol w:w="690"/>
        <w:gridCol w:w="710"/>
        <w:gridCol w:w="8509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