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ddf" w14:textId="7831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"Ұйғыр ауданының 2012-2014 жылдарға арналған аудандық бюджеті туралы" N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13 сәуірдегі N 4-4 шешімі. Алматы облысының Әділет департаменті Ұйғыр ауданының Әділет басқармасында 2012 жылы 19 сәуірде N 2-19-133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2011 жылғы 21 желтоқсандағы "Ұйғыр ауданының 2012-2014 жылдарға арналған аудандық бюджеті туралы"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 нормативтік құқықтық актілерді мемлекеттік тіркеу Тізілімінде 2-19-125 нөмірімен енгізілген, "Іле өңірі – Или тәвәси" газетінің 2012 жылғы 20 қаңтардағы N 4(1044), 2012 жылғы 10 ақпандағы N 6(1046), 2012 жылғы 17 ақпандағы N 7(1047), 2012 жылғы N 8-9(1049) жарияланған), 2012 жылғы 17 ақпандағы "2011 жылғы 21 желтоқсандағы "Ұйғыр ауданының 2012-2014 жылдарға арналған аудандық бюджеті туралы" N 55-1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 нормативтік құқықтық актілерді мемлекеттік тіркеу Тізілімінде 2-19-127 нөмірімен енгізілген, "Іле өңірі–Или тәвәси" газетінің 2012 жылғы 22 наурыздағы N 11-12 (1052), 2012 жылғы 30 наурыздағы N 13(1053), 2012 жылғы 06 сәуірдегі N 14(1054)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"4727200" саны "4796916"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"3988535" саны "4053397"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"787069" саны "831577"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"672870" саны "693224"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"4755737" саны "4826220"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"72285" саны "77905"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"-72285" саны "-77905"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"72285" саны "77905"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4-4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11"/>
        <w:gridCol w:w="630"/>
        <w:gridCol w:w="591"/>
        <w:gridCol w:w="8477"/>
        <w:gridCol w:w="21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4796916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586182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4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4053397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4053397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4053397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831577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8"/>
        <w:gridCol w:w="769"/>
        <w:gridCol w:w="691"/>
        <w:gridCol w:w="710"/>
        <w:gridCol w:w="7595"/>
        <w:gridCol w:w="213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4826220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220917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139175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1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1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3322422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201773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201773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2717491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2713779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13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13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269474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3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459364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83891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51"/>
        <w:gridCol w:w="691"/>
        <w:gridCol w:w="711"/>
        <w:gridCol w:w="607"/>
        <w:gridCol w:w="7771"/>
        <w:gridCol w:w="213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