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ec9cf" w14:textId="99ec9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ауданының 2013-2015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Сарқан аудандық мәслихатының 2012 жылғы 21 желтоқсандағы N 12-69 шешімі. Алматы облысының Әділет департаментінде 2012 жылы 28 желтоқсанда N 2261 болып тіркелді. Күші жойылды - Алматы облысы Сарқан аудандық мәслихатының 2014 жылғы 10 қазандағы № 41-215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Сарқан аудандық мәслихатының 10.10.2014 № 41-215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түпнұсқасының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 2008 жылғы 4 желтоқсандағы Бюджет Кодексінің 9-бабының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Сарқан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2013-2015 жылдарға арналған аудандық бюджет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2013 жылға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- 4 425 552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- 199778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- 5823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- 11880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- 4 207 185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субвенциялар - 2068499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- 4 441 334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- 22265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- 28561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- 6296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-38047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- 38047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- 6297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өзгерістер енгізілді - Алматы облысы Сарқан аудандық мәслихатының 06.03.2013 </w:t>
      </w:r>
      <w:r>
        <w:rPr>
          <w:rFonts w:ascii="Times New Roman"/>
          <w:b w:val="false"/>
          <w:i w:val="false"/>
          <w:color w:val="000000"/>
          <w:sz w:val="28"/>
        </w:rPr>
        <w:t>N 14-77</w:t>
      </w:r>
      <w:r>
        <w:rPr>
          <w:rFonts w:ascii="Times New Roman"/>
          <w:b w:val="false"/>
          <w:i w:val="false"/>
          <w:color w:val="ff0000"/>
          <w:sz w:val="28"/>
        </w:rPr>
        <w:t xml:space="preserve">; 03.06.2013 </w:t>
      </w:r>
      <w:r>
        <w:rPr>
          <w:rFonts w:ascii="Times New Roman"/>
          <w:b w:val="false"/>
          <w:i w:val="false"/>
          <w:color w:val="000000"/>
          <w:sz w:val="28"/>
        </w:rPr>
        <w:t>N 18-103</w:t>
      </w:r>
      <w:r>
        <w:rPr>
          <w:rFonts w:ascii="Times New Roman"/>
          <w:b w:val="false"/>
          <w:i w:val="false"/>
          <w:color w:val="ff0000"/>
          <w:sz w:val="28"/>
        </w:rPr>
        <w:t xml:space="preserve">; 04.07.2013 </w:t>
      </w:r>
      <w:r>
        <w:rPr>
          <w:rFonts w:ascii="Times New Roman"/>
          <w:b w:val="false"/>
          <w:i w:val="false"/>
          <w:color w:val="000000"/>
          <w:sz w:val="28"/>
        </w:rPr>
        <w:t>N 20-114</w:t>
      </w:r>
      <w:r>
        <w:rPr>
          <w:rFonts w:ascii="Times New Roman"/>
          <w:b w:val="false"/>
          <w:i w:val="false"/>
          <w:color w:val="ff0000"/>
          <w:sz w:val="28"/>
        </w:rPr>
        <w:t xml:space="preserve">; 19.08.2013 </w:t>
      </w:r>
      <w:r>
        <w:rPr>
          <w:rFonts w:ascii="Times New Roman"/>
          <w:b w:val="false"/>
          <w:i w:val="false"/>
          <w:color w:val="000000"/>
          <w:sz w:val="28"/>
        </w:rPr>
        <w:t>N 23-125</w:t>
      </w:r>
      <w:r>
        <w:rPr>
          <w:rFonts w:ascii="Times New Roman"/>
          <w:b w:val="false"/>
          <w:i w:val="false"/>
          <w:color w:val="ff0000"/>
          <w:sz w:val="28"/>
        </w:rPr>
        <w:t xml:space="preserve">; 08.11.2013 </w:t>
      </w:r>
      <w:r>
        <w:rPr>
          <w:rFonts w:ascii="Times New Roman"/>
          <w:b w:val="false"/>
          <w:i w:val="false"/>
          <w:color w:val="000000"/>
          <w:sz w:val="28"/>
        </w:rPr>
        <w:t xml:space="preserve">N 26-137 </w:t>
      </w:r>
      <w:r>
        <w:rPr>
          <w:rFonts w:ascii="Times New Roman"/>
          <w:b w:val="false"/>
          <w:i w:val="false"/>
          <w:color w:val="ff0000"/>
          <w:sz w:val="28"/>
        </w:rPr>
        <w:t xml:space="preserve">; 05.12.2013 </w:t>
      </w:r>
      <w:r>
        <w:rPr>
          <w:rFonts w:ascii="Times New Roman"/>
          <w:b w:val="false"/>
          <w:i w:val="false"/>
          <w:color w:val="000000"/>
          <w:sz w:val="28"/>
        </w:rPr>
        <w:t>N 27-140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(2013 жылдың 1 қаңтарынан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Табиғи және техногендік сипаттағы төтенше жағдайларды жою үшін ауданның жергілікті атқарушы органының төтенше резерві 3056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2013 жылға арналған аудандық бюджеттің орындалу барысында секвестрлеуге жатпайтын бюджеттік бағдарлама тізбесі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2013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Сарқан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кезекті 12 сессиясының төрағасы:           А. Темірбаев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Сарқан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хатшысы:                      Қ. Абдрахманов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Сарқан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Аязбаев Талғат Тоқтасынұлы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21 желтоқсан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"Сарқан ауданының 2013-2015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"Сарқан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желтоқсандағы N 12-69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Сарқан ауданының 2013 жылға арналған бюджеті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1-қосымша жаңа редакцияда - Алматы облысы Сарқан аудандық мәслихатының 05.12.2013 </w:t>
      </w:r>
      <w:r>
        <w:rPr>
          <w:rFonts w:ascii="Times New Roman"/>
          <w:b w:val="false"/>
          <w:i w:val="false"/>
          <w:color w:val="ff0000"/>
          <w:sz w:val="28"/>
        </w:rPr>
        <w:t xml:space="preserve">N 27-140 </w:t>
      </w:r>
      <w:r>
        <w:rPr>
          <w:rFonts w:ascii="Times New Roman"/>
          <w:b w:val="false"/>
          <w:i w:val="false"/>
          <w:color w:val="ff0000"/>
          <w:sz w:val="28"/>
        </w:rPr>
        <w:t>(2013 жылдың 1 қаңтарынан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4"/>
        <w:gridCol w:w="774"/>
        <w:gridCol w:w="768"/>
        <w:gridCol w:w="8316"/>
        <w:gridCol w:w="2448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(мың.теңге)</w:t>
            </w:r>
          </w:p>
        </w:tc>
      </w:tr>
      <w:tr>
        <w:trPr>
          <w:trHeight w:val="43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4425552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199778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186390</w:t>
            </w:r>
          </w:p>
        </w:tc>
      </w:tr>
      <w:tr>
        <w:trPr>
          <w:trHeight w:val="39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133092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</w:t>
            </w:r>
          </w:p>
        </w:tc>
      </w:tr>
      <w:tr>
        <w:trPr>
          <w:trHeight w:val="40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38186</w:t>
            </w:r>
          </w:p>
        </w:tc>
      </w:tr>
      <w:tr>
        <w:trPr>
          <w:trHeight w:val="3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61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</w:t>
            </w:r>
          </w:p>
        </w:tc>
      </w:tr>
      <w:tr>
        <w:trPr>
          <w:trHeight w:val="76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</w:tr>
      <w:tr>
        <w:trPr>
          <w:trHeight w:val="72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6948</w:t>
            </w:r>
          </w:p>
        </w:tc>
      </w:tr>
      <w:tr>
        <w:trPr>
          <w:trHeight w:val="133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</w:t>
            </w:r>
          </w:p>
        </w:tc>
      </w:tr>
      <w:tr>
        <w:trPr>
          <w:trHeight w:val="3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</w:p>
        </w:tc>
      </w:tr>
      <w:tr>
        <w:trPr>
          <w:trHeight w:val="67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</w:p>
        </w:tc>
      </w:tr>
      <w:tr>
        <w:trPr>
          <w:trHeight w:val="17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21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40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11880</w:t>
            </w:r>
          </w:p>
        </w:tc>
      </w:tr>
      <w:tr>
        <w:trPr>
          <w:trHeight w:val="3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11880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11880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4207185</w:t>
            </w:r>
          </w:p>
        </w:tc>
      </w:tr>
      <w:tr>
        <w:trPr>
          <w:trHeight w:val="66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4207185</w:t>
            </w:r>
          </w:p>
        </w:tc>
      </w:tr>
      <w:tr>
        <w:trPr>
          <w:trHeight w:val="37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4207185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709"/>
        <w:gridCol w:w="665"/>
        <w:gridCol w:w="741"/>
        <w:gridCol w:w="7830"/>
        <w:gridCol w:w="2459"/>
      </w:tblGrid>
      <w:tr>
        <w:trPr>
          <w:trHeight w:val="5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(мың.теңге)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4441334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261307</w:t>
            </w:r>
          </w:p>
        </w:tc>
      </w:tr>
      <w:tr>
        <w:trPr>
          <w:trHeight w:val="9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басқа органдар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235698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12504</w:t>
            </w:r>
          </w:p>
        </w:tc>
      </w:tr>
      <w:tr>
        <w:trPr>
          <w:trHeight w:val="9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12391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58920</w:t>
            </w:r>
          </w:p>
        </w:tc>
      </w:tr>
      <w:tr>
        <w:trPr>
          <w:trHeight w:val="9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57675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</w:tr>
      <w:tr>
        <w:trPr>
          <w:trHeight w:val="9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164274</w:t>
            </w:r>
          </w:p>
        </w:tc>
      </w:tr>
      <w:tr>
        <w:trPr>
          <w:trHeight w:val="12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153343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10931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13446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13446</w:t>
            </w:r>
          </w:p>
        </w:tc>
      </w:tr>
      <w:tr>
        <w:trPr>
          <w:trHeight w:val="16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12781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12163</w:t>
            </w:r>
          </w:p>
        </w:tc>
      </w:tr>
      <w:tr>
        <w:trPr>
          <w:trHeight w:val="9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12163</w:t>
            </w:r>
          </w:p>
        </w:tc>
      </w:tr>
      <w:tr>
        <w:trPr>
          <w:trHeight w:val="15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12038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11319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</w:t>
            </w:r>
          </w:p>
        </w:tc>
      </w:tr>
      <w:tr>
        <w:trPr>
          <w:trHeight w:val="9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оларды жою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</w:t>
            </w:r>
          </w:p>
        </w:tc>
      </w:tr>
      <w:tr>
        <w:trPr>
          <w:trHeight w:val="15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сөндіру жөніндегі іс-шаралар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9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2356054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128818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128818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69471</w:t>
            </w:r>
          </w:p>
        </w:tc>
      </w:tr>
      <w:tr>
        <w:trPr>
          <w:trHeight w:val="9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59347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1666337</w:t>
            </w:r>
          </w:p>
        </w:tc>
      </w:tr>
      <w:tr>
        <w:trPr>
          <w:trHeight w:val="9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</w:tr>
      <w:tr>
        <w:trPr>
          <w:trHeight w:val="9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1665426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1641162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24264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560899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273902</w:t>
            </w:r>
          </w:p>
        </w:tc>
      </w:tr>
      <w:tr>
        <w:trPr>
          <w:trHeight w:val="9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15402</w:t>
            </w:r>
          </w:p>
        </w:tc>
      </w:tr>
      <w:tr>
        <w:trPr>
          <w:trHeight w:val="10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9823</w:t>
            </w:r>
          </w:p>
        </w:tc>
      </w:tr>
      <w:tr>
        <w:trPr>
          <w:trHeight w:val="12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20059</w:t>
            </w:r>
          </w:p>
        </w:tc>
      </w:tr>
      <w:tr>
        <w:trPr>
          <w:trHeight w:val="9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117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 төлемдері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14399</w:t>
            </w:r>
          </w:p>
        </w:tc>
      </w:tr>
      <w:tr>
        <w:trPr>
          <w:trHeight w:val="9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14780</w:t>
            </w:r>
          </w:p>
        </w:tc>
      </w:tr>
      <w:tr>
        <w:trPr>
          <w:trHeight w:val="9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197694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286997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286997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150673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</w:t>
            </w:r>
          </w:p>
        </w:tc>
      </w:tr>
      <w:tr>
        <w:trPr>
          <w:trHeight w:val="9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35788</w:t>
            </w:r>
          </w:p>
        </w:tc>
      </w:tr>
      <w:tr>
        <w:trPr>
          <w:trHeight w:val="18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мәдениет, спорт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 мамандарына отын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25498</w:t>
            </w:r>
          </w:p>
        </w:tc>
      </w:tr>
      <w:tr>
        <w:trPr>
          <w:trHeight w:val="9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17249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20482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7617</w:t>
            </w:r>
          </w:p>
        </w:tc>
      </w:tr>
      <w:tr>
        <w:trPr>
          <w:trHeight w:val="12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</w:t>
            </w:r>
          </w:p>
        </w:tc>
      </w:tr>
      <w:tr>
        <w:trPr>
          <w:trHeight w:val="9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20269</w:t>
            </w:r>
          </w:p>
        </w:tc>
      </w:tr>
      <w:tr>
        <w:trPr>
          <w:trHeight w:val="9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20269</w:t>
            </w:r>
          </w:p>
        </w:tc>
      </w:tr>
      <w:tr>
        <w:trPr>
          <w:trHeight w:val="15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18540</w:t>
            </w:r>
          </w:p>
        </w:tc>
      </w:tr>
      <w:tr>
        <w:trPr>
          <w:trHeight w:val="9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1156636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87077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8595</w:t>
            </w:r>
          </w:p>
        </w:tc>
      </w:tr>
      <w:tr>
        <w:trPr>
          <w:trHeight w:val="9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</w:tr>
      <w:tr>
        <w:trPr>
          <w:trHeight w:val="9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</w:t>
            </w:r>
          </w:p>
        </w:tc>
      </w:tr>
      <w:tr>
        <w:trPr>
          <w:trHeight w:val="9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78482</w:t>
            </w:r>
          </w:p>
        </w:tc>
      </w:tr>
      <w:tr>
        <w:trPr>
          <w:trHeight w:val="12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 саласында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үймен қамтамасыз 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67357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1004092</w:t>
            </w:r>
          </w:p>
        </w:tc>
      </w:tr>
      <w:tr>
        <w:trPr>
          <w:trHeight w:val="81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1004092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30460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243520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375000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бұру жүйелерін дамыту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355112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65467</w:t>
            </w:r>
          </w:p>
        </w:tc>
      </w:tr>
      <w:tr>
        <w:trPr>
          <w:trHeight w:val="8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65467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16994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44495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290681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38376</w:t>
            </w:r>
          </w:p>
        </w:tc>
      </w:tr>
      <w:tr>
        <w:trPr>
          <w:trHeight w:val="9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38376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38376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</w:t>
            </w:r>
          </w:p>
        </w:tc>
      </w:tr>
      <w:tr>
        <w:trPr>
          <w:trHeight w:val="9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</w:t>
            </w:r>
          </w:p>
        </w:tc>
      </w:tr>
      <w:tr>
        <w:trPr>
          <w:trHeight w:val="4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15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22660</w:t>
            </w:r>
          </w:p>
        </w:tc>
      </w:tr>
      <w:tr>
        <w:trPr>
          <w:trHeight w:val="9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22660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19684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</w:t>
            </w:r>
          </w:p>
        </w:tc>
      </w:tr>
      <w:tr>
        <w:trPr>
          <w:trHeight w:val="9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226779</w:t>
            </w:r>
          </w:p>
        </w:tc>
      </w:tr>
      <w:tr>
        <w:trPr>
          <w:trHeight w:val="4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213824</w:t>
            </w:r>
          </w:p>
        </w:tc>
      </w:tr>
      <w:tr>
        <w:trPr>
          <w:trHeight w:val="12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</w:t>
            </w:r>
          </w:p>
        </w:tc>
      </w:tr>
      <w:tr>
        <w:trPr>
          <w:trHeight w:val="9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210059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9049</w:t>
            </w:r>
          </w:p>
        </w:tc>
      </w:tr>
      <w:tr>
        <w:trPr>
          <w:trHeight w:val="15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9049</w:t>
            </w:r>
          </w:p>
        </w:tc>
      </w:tr>
      <w:tr>
        <w:trPr>
          <w:trHeight w:val="9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</w:t>
            </w:r>
          </w:p>
        </w:tc>
      </w:tr>
      <w:tr>
        <w:trPr>
          <w:trHeight w:val="9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12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95321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26333</w:t>
            </w:r>
          </w:p>
        </w:tc>
      </w:tr>
      <w:tr>
        <w:trPr>
          <w:trHeight w:val="9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</w:t>
            </w:r>
          </w:p>
        </w:tc>
      </w:tr>
      <w:tr>
        <w:trPr>
          <w:trHeight w:val="9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</w:p>
        </w:tc>
      </w:tr>
      <w:tr>
        <w:trPr>
          <w:trHeight w:val="21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8803</w:t>
            </w:r>
          </w:p>
        </w:tc>
      </w:tr>
      <w:tr>
        <w:trPr>
          <w:trHeight w:val="9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2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</w:t>
            </w:r>
          </w:p>
        </w:tc>
      </w:tr>
      <w:tr>
        <w:trPr>
          <w:trHeight w:val="12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</w:t>
            </w:r>
          </w:p>
        </w:tc>
      </w:tr>
      <w:tr>
        <w:trPr>
          <w:trHeight w:val="27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2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61993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61993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61993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</w:t>
            </w:r>
          </w:p>
        </w:tc>
      </w:tr>
      <w:tr>
        <w:trPr>
          <w:trHeight w:val="9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</w:t>
            </w:r>
          </w:p>
        </w:tc>
      </w:tr>
      <w:tr>
        <w:trPr>
          <w:trHeight w:val="3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</w:t>
            </w:r>
          </w:p>
        </w:tc>
      </w:tr>
      <w:tr>
        <w:trPr>
          <w:trHeight w:val="9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79591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74951</w:t>
            </w:r>
          </w:p>
        </w:tc>
      </w:tr>
      <w:tr>
        <w:trPr>
          <w:trHeight w:val="9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74951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18195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56756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</w:t>
            </w:r>
          </w:p>
        </w:tc>
      </w:tr>
      <w:tr>
        <w:trPr>
          <w:trHeight w:val="9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</w:t>
            </w:r>
          </w:p>
        </w:tc>
      </w:tr>
      <w:tr>
        <w:trPr>
          <w:trHeight w:val="12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25316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</w:t>
            </w:r>
          </w:p>
        </w:tc>
      </w:tr>
      <w:tr>
        <w:trPr>
          <w:trHeight w:val="12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19836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</w:t>
            </w:r>
          </w:p>
        </w:tc>
      </w:tr>
      <w:tr>
        <w:trPr>
          <w:trHeight w:val="9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</w:t>
            </w:r>
          </w:p>
        </w:tc>
      </w:tr>
      <w:tr>
        <w:trPr>
          <w:trHeight w:val="6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</w:t>
            </w:r>
          </w:p>
        </w:tc>
      </w:tr>
      <w:tr>
        <w:trPr>
          <w:trHeight w:val="12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11189</w:t>
            </w:r>
          </w:p>
        </w:tc>
      </w:tr>
      <w:tr>
        <w:trPr>
          <w:trHeight w:val="12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11189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</w:tr>
      <w:tr>
        <w:trPr>
          <w:trHeight w:val="9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22265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  <w:tr>
        <w:trPr>
          <w:trHeight w:val="12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  <w:tr>
        <w:trPr>
          <w:trHeight w:val="9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  <w:tr>
        <w:trPr>
          <w:trHeight w:val="9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699"/>
        <w:gridCol w:w="752"/>
        <w:gridCol w:w="8499"/>
        <w:gridCol w:w="2495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(мың.теңге)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  <w:tr>
        <w:trPr>
          <w:trHeight w:val="6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667"/>
        <w:gridCol w:w="648"/>
        <w:gridCol w:w="667"/>
        <w:gridCol w:w="7911"/>
        <w:gridCol w:w="252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(мың.теңге)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641"/>
        <w:gridCol w:w="636"/>
        <w:gridCol w:w="8687"/>
        <w:gridCol w:w="2577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(мың.теңге)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-38047</w:t>
            </w:r>
          </w:p>
        </w:tc>
      </w:tr>
      <w:tr>
        <w:trPr>
          <w:trHeight w:val="9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38047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692"/>
        <w:gridCol w:w="799"/>
        <w:gridCol w:w="781"/>
        <w:gridCol w:w="7434"/>
        <w:gridCol w:w="258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(мың.теңге)</w:t>
            </w:r>
          </w:p>
        </w:tc>
      </w:tr>
      <w:tr>
        <w:trPr>
          <w:trHeight w:val="30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</w:tr>
      <w:tr>
        <w:trPr>
          <w:trHeight w:val="30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</w:tr>
      <w:tr>
        <w:trPr>
          <w:trHeight w:val="30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</w:tr>
      <w:tr>
        <w:trPr>
          <w:trHeight w:val="6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</w:tr>
      <w:tr>
        <w:trPr>
          <w:trHeight w:val="6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  <w:tr>
        <w:trPr>
          <w:trHeight w:val="9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"Сарқан ауданының 2013-2015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"Сарқан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желтоқсандағы N 12-69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Сарқан ауданының 2014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405"/>
        <w:gridCol w:w="404"/>
        <w:gridCol w:w="8788"/>
        <w:gridCol w:w="187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4372912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213318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200322</w:t>
            </w:r>
          </w:p>
        </w:tc>
      </w:tr>
      <w:tr>
        <w:trPr>
          <w:trHeight w:val="4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145876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</w:t>
            </w:r>
          </w:p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38906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10216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</w:t>
            </w:r>
          </w:p>
        </w:tc>
      </w:tr>
      <w:tr>
        <w:trPr>
          <w:trHeight w:val="7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</w:t>
            </w:r>
          </w:p>
        </w:tc>
      </w:tr>
      <w:tr>
        <w:trPr>
          <w:trHeight w:val="17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7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2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22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4148771</w:t>
            </w:r>
          </w:p>
        </w:tc>
      </w:tr>
      <w:tr>
        <w:trPr>
          <w:trHeight w:val="6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4148771</w:t>
            </w:r>
          </w:p>
        </w:tc>
      </w:tr>
      <w:tr>
        <w:trPr>
          <w:trHeight w:val="3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4148771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384"/>
        <w:gridCol w:w="690"/>
        <w:gridCol w:w="646"/>
        <w:gridCol w:w="7824"/>
        <w:gridCol w:w="186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ІІ.ШЫҒЫНДАР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4372912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235771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210014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аппараты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64384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64384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132915</w:t>
            </w:r>
          </w:p>
        </w:tc>
      </w:tr>
      <w:tr>
        <w:trPr>
          <w:trHeight w:val="12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132915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13915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13915</w:t>
            </w:r>
          </w:p>
        </w:tc>
      </w:tr>
      <w:tr>
        <w:trPr>
          <w:trHeight w:val="18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12649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12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дауларды реттеу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11842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11842</w:t>
            </w:r>
          </w:p>
        </w:tc>
      </w:tr>
      <w:tr>
        <w:trPr>
          <w:trHeight w:val="18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11842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атқару шеңберіндегі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15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 өрттерінің,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өртке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органдары құрылмаған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өрттердің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сөндіру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қызметі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 саласындағы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қызметтер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12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2154163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130580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130580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130580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1681430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алып баруды 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келуді ұйымдастыру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1680455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1655903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24552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342153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292153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17452</w:t>
            </w:r>
          </w:p>
        </w:tc>
      </w:tr>
      <w:tr>
        <w:trPr>
          <w:trHeight w:val="12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мекемелерінде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ақпараттандыру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10511</w:t>
            </w:r>
          </w:p>
        </w:tc>
      </w:tr>
      <w:tr>
        <w:trPr>
          <w:trHeight w:val="15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мекемелер үшін оқулықтар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оқу-әдiстемелiк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19613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олимпиадаларын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</w:p>
        </w:tc>
      </w:tr>
      <w:tr>
        <w:trPr>
          <w:trHeight w:val="15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13950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214541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 бөлімі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реконструкциялау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192777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172468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172468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54534</w:t>
            </w:r>
          </w:p>
        </w:tc>
      </w:tr>
      <w:tr>
        <w:trPr>
          <w:trHeight w:val="18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сақтау, білім беру,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 мамандарына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9751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көмек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26652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шешімі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9128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көрсету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22035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19934</w:t>
            </w:r>
          </w:p>
        </w:tc>
      </w:tr>
      <w:tr>
        <w:trPr>
          <w:trHeight w:val="18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көмекшілермен қамтамасыз ету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15247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20309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20309</w:t>
            </w:r>
          </w:p>
        </w:tc>
      </w:tr>
      <w:tr>
        <w:trPr>
          <w:trHeight w:val="15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18916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1485839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</w:t>
            </w:r>
          </w:p>
        </w:tc>
      </w:tr>
      <w:tr>
        <w:trPr>
          <w:trHeight w:val="12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паспорттар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инспекциясы бөлімі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1376018</w:t>
            </w:r>
          </w:p>
        </w:tc>
      </w:tr>
      <w:tr>
        <w:trPr>
          <w:trHeight w:val="12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1376018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688170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жүйелерін дамыту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540848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жүйелерін дамыту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104638</w:t>
            </w:r>
          </w:p>
        </w:tc>
      </w:tr>
      <w:tr>
        <w:trPr>
          <w:trHeight w:val="12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104638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11004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жоқтарды жерлеу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көгалдандыру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90896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76182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33920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15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24494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24494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21335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халықтарының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тілдерін дамыту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15303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</w:t>
            </w:r>
          </w:p>
        </w:tc>
      </w:tr>
      <w:tr>
        <w:trPr>
          <w:trHeight w:val="12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</w:t>
            </w:r>
          </w:p>
        </w:tc>
      </w:tr>
      <w:tr>
        <w:trPr>
          <w:trHeight w:val="15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</w:t>
            </w:r>
          </w:p>
        </w:tc>
      </w:tr>
      <w:tr>
        <w:trPr>
          <w:trHeight w:val="12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104428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26958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 жөніндегі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10601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12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9771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9771</w:t>
            </w:r>
          </w:p>
        </w:tc>
      </w:tr>
      <w:tr>
        <w:trPr>
          <w:trHeight w:val="12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</w:t>
            </w:r>
          </w:p>
        </w:tc>
      </w:tr>
      <w:tr>
        <w:trPr>
          <w:trHeight w:val="12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67699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67699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67699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 қызметі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12636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12636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91592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91592</w:t>
            </w:r>
          </w:p>
        </w:tc>
      </w:tr>
      <w:tr>
        <w:trPr>
          <w:trHeight w:val="12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91592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91592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15486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бәсекелестікті қорғау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5363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5363</w:t>
            </w:r>
          </w:p>
        </w:tc>
      </w:tr>
      <w:tr>
        <w:trPr>
          <w:trHeight w:val="12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пен өнеркәсіпті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5363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органының резерві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</w:t>
            </w:r>
          </w:p>
        </w:tc>
      </w:tr>
      <w:tr>
        <w:trPr>
          <w:trHeight w:val="12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</w:t>
            </w:r>
          </w:p>
        </w:tc>
      </w:tr>
      <w:tr>
        <w:trPr>
          <w:trHeight w:val="15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26496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</w:t>
            </w:r>
          </w:p>
        </w:tc>
      </w:tr>
      <w:tr>
        <w:trPr>
          <w:trHeight w:val="12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</w:t>
            </w:r>
          </w:p>
        </w:tc>
      </w:tr>
      <w:tr>
        <w:trPr>
          <w:trHeight w:val="6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"/>
        <w:gridCol w:w="423"/>
        <w:gridCol w:w="596"/>
        <w:gridCol w:w="8594"/>
        <w:gridCol w:w="1869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1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</w:t>
            </w:r>
          </w:p>
        </w:tc>
      </w:tr>
      <w:tr>
        <w:trPr>
          <w:trHeight w:val="31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</w:t>
            </w:r>
          </w:p>
        </w:tc>
      </w:tr>
      <w:tr>
        <w:trPr>
          <w:trHeight w:val="31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</w:t>
            </w:r>
          </w:p>
        </w:tc>
      </w:tr>
      <w:tr>
        <w:trPr>
          <w:trHeight w:val="6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533"/>
        <w:gridCol w:w="433"/>
        <w:gridCol w:w="633"/>
        <w:gridCol w:w="8053"/>
        <w:gridCol w:w="20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873"/>
        <w:gridCol w:w="633"/>
        <w:gridCol w:w="7913"/>
        <w:gridCol w:w="211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-31158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 түсімі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673"/>
        <w:gridCol w:w="713"/>
        <w:gridCol w:w="7453"/>
        <w:gridCol w:w="21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"Сарқан ауданының 2013-2015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"Сарқан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желтоқсандағы N 12-69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Сарқан ауданының 2015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386"/>
        <w:gridCol w:w="427"/>
        <w:gridCol w:w="8141"/>
        <w:gridCol w:w="2020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3777364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227002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214006</w:t>
            </w:r>
          </w:p>
        </w:tc>
      </w:tr>
      <w:tr>
        <w:trPr>
          <w:trHeight w:val="4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159560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38906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</w:t>
            </w:r>
          </w:p>
        </w:tc>
      </w:tr>
      <w:tr>
        <w:trPr>
          <w:trHeight w:val="7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ресурстарды пайдаланғаны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түсiмдер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</w:tr>
      <w:tr>
        <w:trPr>
          <w:trHeight w:val="7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қызметтi жүргiзгенi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алымдар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</w:t>
            </w:r>
          </w:p>
        </w:tc>
      </w:tr>
      <w:tr>
        <w:trPr>
          <w:trHeight w:val="17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міндетті төлемдер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7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2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22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түсімдерді қоспағанда,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 салатын айыппұлдар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активтерді сату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3539539</w:t>
            </w:r>
          </w:p>
        </w:tc>
      </w:tr>
      <w:tr>
        <w:trPr>
          <w:trHeight w:val="6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3539539</w:t>
            </w:r>
          </w:p>
        </w:tc>
      </w:tr>
      <w:tr>
        <w:trPr>
          <w:trHeight w:val="3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3539539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365"/>
        <w:gridCol w:w="672"/>
        <w:gridCol w:w="738"/>
        <w:gridCol w:w="7081"/>
        <w:gridCol w:w="203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ІІ.ШЫҒЫНДАР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3777364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қызметтер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241666</w:t>
            </w:r>
          </w:p>
        </w:tc>
      </w:tr>
      <w:tr>
        <w:trPr>
          <w:trHeight w:val="9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басқа органдар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215106</w:t>
            </w:r>
          </w:p>
        </w:tc>
      </w:tr>
      <w:tr>
        <w:trPr>
          <w:trHeight w:val="6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аппараты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12941</w:t>
            </w:r>
          </w:p>
        </w:tc>
      </w:tr>
      <w:tr>
        <w:trPr>
          <w:trHeight w:val="9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12941</w:t>
            </w:r>
          </w:p>
        </w:tc>
      </w:tr>
      <w:tr>
        <w:trPr>
          <w:trHeight w:val="6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66573</w:t>
            </w:r>
          </w:p>
        </w:tc>
      </w:tr>
      <w:tr>
        <w:trPr>
          <w:trHeight w:val="9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66573</w:t>
            </w:r>
          </w:p>
        </w:tc>
      </w:tr>
      <w:tr>
        <w:trPr>
          <w:trHeight w:val="9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135592</w:t>
            </w:r>
          </w:p>
        </w:tc>
      </w:tr>
      <w:tr>
        <w:trPr>
          <w:trHeight w:val="12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135592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14417</w:t>
            </w:r>
          </w:p>
        </w:tc>
      </w:tr>
      <w:tr>
        <w:trPr>
          <w:trHeight w:val="6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қаржы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14417</w:t>
            </w:r>
          </w:p>
        </w:tc>
      </w:tr>
      <w:tr>
        <w:trPr>
          <w:trHeight w:val="18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бюджетін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қызметтер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13062</w:t>
            </w:r>
          </w:p>
        </w:tc>
      </w:tr>
      <w:tr>
        <w:trPr>
          <w:trHeight w:val="6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бағалауды жүргізу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12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дауларды реттеу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статистикалық қызмет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12143</w:t>
            </w:r>
          </w:p>
        </w:tc>
      </w:tr>
      <w:tr>
        <w:trPr>
          <w:trHeight w:val="9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12143</w:t>
            </w:r>
          </w:p>
        </w:tc>
      </w:tr>
      <w:tr>
        <w:trPr>
          <w:trHeight w:val="18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12143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</w:t>
            </w:r>
          </w:p>
        </w:tc>
      </w:tr>
      <w:tr>
        <w:trPr>
          <w:trHeight w:val="6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</w:t>
            </w:r>
          </w:p>
        </w:tc>
      </w:tr>
      <w:tr>
        <w:trPr>
          <w:trHeight w:val="6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</w:t>
            </w:r>
          </w:p>
        </w:tc>
      </w:tr>
      <w:tr>
        <w:trPr>
          <w:trHeight w:val="6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6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15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ауқымдағы дала өрттерінің,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сөндіру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6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қауіпсіздік, құқықтық,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6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12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6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2174978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оқыту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130580</w:t>
            </w:r>
          </w:p>
        </w:tc>
      </w:tr>
      <w:tr>
        <w:trPr>
          <w:trHeight w:val="6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білім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130580</w:t>
            </w:r>
          </w:p>
        </w:tc>
      </w:tr>
      <w:tr>
        <w:trPr>
          <w:trHeight w:val="6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130580</w:t>
            </w:r>
          </w:p>
        </w:tc>
      </w:tr>
      <w:tr>
        <w:trPr>
          <w:trHeight w:val="6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1830748</w:t>
            </w:r>
          </w:p>
        </w:tc>
      </w:tr>
      <w:tr>
        <w:trPr>
          <w:trHeight w:val="9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</w:p>
        </w:tc>
      </w:tr>
      <w:tr>
        <w:trPr>
          <w:trHeight w:val="9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алып баруды 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келуді ұйымдастыру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</w:p>
        </w:tc>
      </w:tr>
      <w:tr>
        <w:trPr>
          <w:trHeight w:val="6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білім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1829705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1804695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25010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213650</w:t>
            </w:r>
          </w:p>
        </w:tc>
      </w:tr>
      <w:tr>
        <w:trPr>
          <w:trHeight w:val="6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білім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213650</w:t>
            </w:r>
          </w:p>
        </w:tc>
      </w:tr>
      <w:tr>
        <w:trPr>
          <w:trHeight w:val="9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17856</w:t>
            </w:r>
          </w:p>
        </w:tc>
      </w:tr>
      <w:tr>
        <w:trPr>
          <w:trHeight w:val="12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11247</w:t>
            </w:r>
          </w:p>
        </w:tc>
      </w:tr>
      <w:tr>
        <w:trPr>
          <w:trHeight w:val="15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20986</w:t>
            </w:r>
          </w:p>
        </w:tc>
      </w:tr>
      <w:tr>
        <w:trPr>
          <w:trHeight w:val="9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</w:t>
            </w:r>
          </w:p>
        </w:tc>
      </w:tr>
      <w:tr>
        <w:trPr>
          <w:trHeight w:val="15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 қаражат төлемдері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15408</w:t>
            </w:r>
          </w:p>
        </w:tc>
      </w:tr>
      <w:tr>
        <w:trPr>
          <w:trHeight w:val="9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14927</w:t>
            </w:r>
          </w:p>
        </w:tc>
      </w:tr>
      <w:tr>
        <w:trPr>
          <w:trHeight w:val="9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131422</w:t>
            </w:r>
          </w:p>
        </w:tc>
      </w:tr>
      <w:tr>
        <w:trPr>
          <w:trHeight w:val="6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203407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182614</w:t>
            </w:r>
          </w:p>
        </w:tc>
      </w:tr>
      <w:tr>
        <w:trPr>
          <w:trHeight w:val="9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182614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63705</w:t>
            </w:r>
          </w:p>
        </w:tc>
      </w:tr>
      <w:tr>
        <w:trPr>
          <w:trHeight w:val="18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сақтау,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беру,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ету, мәдениет, спорт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 мамандарына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9751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27155</w:t>
            </w:r>
          </w:p>
        </w:tc>
      </w:tr>
      <w:tr>
        <w:trPr>
          <w:trHeight w:val="9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шешімі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10435</w:t>
            </w:r>
          </w:p>
        </w:tc>
      </w:tr>
      <w:tr>
        <w:trPr>
          <w:trHeight w:val="6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</w:tr>
      <w:tr>
        <w:trPr>
          <w:trHeight w:val="6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көрсету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18090</w:t>
            </w:r>
          </w:p>
        </w:tc>
      </w:tr>
      <w:tr>
        <w:trPr>
          <w:trHeight w:val="6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21359</w:t>
            </w:r>
          </w:p>
        </w:tc>
      </w:tr>
      <w:tr>
        <w:trPr>
          <w:trHeight w:val="18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мүгедектерді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6757</w:t>
            </w:r>
          </w:p>
        </w:tc>
      </w:tr>
      <w:tr>
        <w:trPr>
          <w:trHeight w:val="6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15870</w:t>
            </w:r>
          </w:p>
        </w:tc>
      </w:tr>
      <w:tr>
        <w:trPr>
          <w:trHeight w:val="9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20793</w:t>
            </w:r>
          </w:p>
        </w:tc>
      </w:tr>
      <w:tr>
        <w:trPr>
          <w:trHeight w:val="9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20793</w:t>
            </w:r>
          </w:p>
        </w:tc>
      </w:tr>
      <w:tr>
        <w:trPr>
          <w:trHeight w:val="15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 жөніндегі қызметтер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19319</w:t>
            </w:r>
          </w:p>
        </w:tc>
      </w:tr>
      <w:tr>
        <w:trPr>
          <w:trHeight w:val="9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әлеуметтік төлемдерді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779390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76357</w:t>
            </w:r>
          </w:p>
        </w:tc>
      </w:tr>
      <w:tr>
        <w:trPr>
          <w:trHeight w:val="6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құрылыс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72090</w:t>
            </w:r>
          </w:p>
        </w:tc>
      </w:tr>
      <w:tr>
        <w:trPr>
          <w:trHeight w:val="9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үйін жобалау,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(немесе) сатып алу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72090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бөлімі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</w:t>
            </w:r>
          </w:p>
        </w:tc>
      </w:tr>
      <w:tr>
        <w:trPr>
          <w:trHeight w:val="9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590000</w:t>
            </w:r>
          </w:p>
        </w:tc>
      </w:tr>
      <w:tr>
        <w:trPr>
          <w:trHeight w:val="12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590000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6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жүйелерін дамыту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290000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113033</w:t>
            </w:r>
          </w:p>
        </w:tc>
      </w:tr>
      <w:tr>
        <w:trPr>
          <w:trHeight w:val="12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113033</w:t>
            </w:r>
          </w:p>
        </w:tc>
      </w:tr>
      <w:tr>
        <w:trPr>
          <w:trHeight w:val="6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11775</w:t>
            </w:r>
          </w:p>
        </w:tc>
      </w:tr>
      <w:tr>
        <w:trPr>
          <w:trHeight w:val="6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санитариясын қамтамасыз ету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</w:t>
            </w:r>
          </w:p>
        </w:tc>
      </w:tr>
      <w:tr>
        <w:trPr>
          <w:trHeight w:val="6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6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көгалдандыру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98329</w:t>
            </w:r>
          </w:p>
        </w:tc>
      </w:tr>
      <w:tr>
        <w:trPr>
          <w:trHeight w:val="6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ақпараттық кеңістiк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77937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34420</w:t>
            </w:r>
          </w:p>
        </w:tc>
      </w:tr>
      <w:tr>
        <w:trPr>
          <w:trHeight w:val="9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34420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34420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</w:t>
            </w:r>
          </w:p>
        </w:tc>
      </w:tr>
      <w:tr>
        <w:trPr>
          <w:trHeight w:val="9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</w:t>
            </w:r>
          </w:p>
        </w:tc>
      </w:tr>
      <w:tr>
        <w:trPr>
          <w:trHeight w:val="9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қалалық)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жарыстар өткiзу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15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аудан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25257</w:t>
            </w:r>
          </w:p>
        </w:tc>
      </w:tr>
      <w:tr>
        <w:trPr>
          <w:trHeight w:val="9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25257</w:t>
            </w:r>
          </w:p>
        </w:tc>
      </w:tr>
      <w:tr>
        <w:trPr>
          <w:trHeight w:val="6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21835</w:t>
            </w:r>
          </w:p>
        </w:tc>
      </w:tr>
      <w:tr>
        <w:trPr>
          <w:trHeight w:val="6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тілдерін дамыту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</w:t>
            </w:r>
          </w:p>
        </w:tc>
      </w:tr>
      <w:tr>
        <w:trPr>
          <w:trHeight w:val="9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15623</w:t>
            </w:r>
          </w:p>
        </w:tc>
      </w:tr>
      <w:tr>
        <w:trPr>
          <w:trHeight w:val="9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</w:t>
            </w:r>
          </w:p>
        </w:tc>
      </w:tr>
      <w:tr>
        <w:trPr>
          <w:trHeight w:val="12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және мәдениетті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</w:t>
            </w:r>
          </w:p>
        </w:tc>
      </w:tr>
      <w:tr>
        <w:trPr>
          <w:trHeight w:val="9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6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ішкі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7033</w:t>
            </w:r>
          </w:p>
        </w:tc>
      </w:tr>
      <w:tr>
        <w:trPr>
          <w:trHeight w:val="15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ақпарат, мемлекеттілікті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</w:t>
            </w:r>
          </w:p>
        </w:tc>
      </w:tr>
      <w:tr>
        <w:trPr>
          <w:trHeight w:val="6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9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</w:t>
            </w:r>
          </w:p>
        </w:tc>
      </w:tr>
      <w:tr>
        <w:trPr>
          <w:trHeight w:val="9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</w:t>
            </w:r>
          </w:p>
        </w:tc>
      </w:tr>
      <w:tr>
        <w:trPr>
          <w:trHeight w:val="12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168746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27550</w:t>
            </w:r>
          </w:p>
        </w:tc>
      </w:tr>
      <w:tr>
        <w:trPr>
          <w:trHeight w:val="9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6922</w:t>
            </w:r>
          </w:p>
        </w:tc>
      </w:tr>
      <w:tr>
        <w:trPr>
          <w:trHeight w:val="6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көрсетуі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6922</w:t>
            </w:r>
          </w:p>
        </w:tc>
      </w:tr>
      <w:tr>
        <w:trPr>
          <w:trHeight w:val="6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9725</w:t>
            </w:r>
          </w:p>
        </w:tc>
      </w:tr>
      <w:tr>
        <w:trPr>
          <w:trHeight w:val="9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9725</w:t>
            </w:r>
          </w:p>
        </w:tc>
      </w:tr>
      <w:tr>
        <w:trPr>
          <w:trHeight w:val="6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10903</w:t>
            </w:r>
          </w:p>
        </w:tc>
      </w:tr>
      <w:tr>
        <w:trPr>
          <w:trHeight w:val="9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</w:t>
            </w:r>
          </w:p>
        </w:tc>
      </w:tr>
      <w:tr>
        <w:trPr>
          <w:trHeight w:val="6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2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өнімдер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9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73490</w:t>
            </w:r>
          </w:p>
        </w:tc>
      </w:tr>
      <w:tr>
        <w:trPr>
          <w:trHeight w:val="6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73490</w:t>
            </w:r>
          </w:p>
        </w:tc>
      </w:tr>
      <w:tr>
        <w:trPr>
          <w:trHeight w:val="12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</w:t>
            </w:r>
          </w:p>
        </w:tc>
      </w:tr>
      <w:tr>
        <w:trPr>
          <w:trHeight w:val="6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66000</w:t>
            </w:r>
          </w:p>
        </w:tc>
      </w:tr>
      <w:tr>
        <w:trPr>
          <w:trHeight w:val="12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67706</w:t>
            </w:r>
          </w:p>
        </w:tc>
      </w:tr>
      <w:tr>
        <w:trPr>
          <w:trHeight w:val="6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67706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 жүргізу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67706</w:t>
            </w:r>
          </w:p>
        </w:tc>
      </w:tr>
      <w:tr>
        <w:trPr>
          <w:trHeight w:val="6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12981</w:t>
            </w:r>
          </w:p>
        </w:tc>
      </w:tr>
      <w:tr>
        <w:trPr>
          <w:trHeight w:val="6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12981</w:t>
            </w:r>
          </w:p>
        </w:tc>
      </w:tr>
      <w:tr>
        <w:trPr>
          <w:trHeight w:val="6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құрылыс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</w:t>
            </w:r>
          </w:p>
        </w:tc>
      </w:tr>
      <w:tr>
        <w:trPr>
          <w:trHeight w:val="9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</w:t>
            </w:r>
          </w:p>
        </w:tc>
      </w:tr>
      <w:tr>
        <w:trPr>
          <w:trHeight w:val="9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9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98003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98003</w:t>
            </w:r>
          </w:p>
        </w:tc>
      </w:tr>
      <w:tr>
        <w:trPr>
          <w:trHeight w:val="12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98003</w:t>
            </w:r>
          </w:p>
        </w:tc>
      </w:tr>
      <w:tr>
        <w:trPr>
          <w:trHeight w:val="6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98003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15936</w:t>
            </w:r>
          </w:p>
        </w:tc>
      </w:tr>
      <w:tr>
        <w:trPr>
          <w:trHeight w:val="6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бәсекелестікті қорғау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</w:t>
            </w:r>
          </w:p>
        </w:tc>
      </w:tr>
      <w:tr>
        <w:trPr>
          <w:trHeight w:val="6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</w:t>
            </w:r>
          </w:p>
        </w:tc>
      </w:tr>
      <w:tr>
        <w:trPr>
          <w:trHeight w:val="12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пен өнеркәсіпті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10489</w:t>
            </w:r>
          </w:p>
        </w:tc>
      </w:tr>
      <w:tr>
        <w:trPr>
          <w:trHeight w:val="6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қаржы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</w:t>
            </w:r>
          </w:p>
        </w:tc>
      </w:tr>
      <w:tr>
        <w:trPr>
          <w:trHeight w:val="9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атқарушы органының резерві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</w:t>
            </w:r>
          </w:p>
        </w:tc>
      </w:tr>
      <w:tr>
        <w:trPr>
          <w:trHeight w:val="12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</w:t>
            </w:r>
          </w:p>
        </w:tc>
      </w:tr>
      <w:tr>
        <w:trPr>
          <w:trHeight w:val="15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БЕРУ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18707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23369</w:t>
            </w:r>
          </w:p>
        </w:tc>
      </w:tr>
      <w:tr>
        <w:trPr>
          <w:trHeight w:val="12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23369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23369</w:t>
            </w:r>
          </w:p>
        </w:tc>
      </w:tr>
      <w:tr>
        <w:trPr>
          <w:trHeight w:val="9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23369</w:t>
            </w:r>
          </w:p>
        </w:tc>
      </w:tr>
      <w:tr>
        <w:trPr>
          <w:trHeight w:val="9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бюджеттік кредиттер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23369</w:t>
            </w:r>
          </w:p>
        </w:tc>
      </w:tr>
      <w:tr>
        <w:trPr>
          <w:trHeight w:val="6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кредиттер есебінен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23369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"/>
        <w:gridCol w:w="532"/>
        <w:gridCol w:w="575"/>
        <w:gridCol w:w="7830"/>
        <w:gridCol w:w="208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1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</w:t>
            </w:r>
          </w:p>
        </w:tc>
      </w:tr>
      <w:tr>
        <w:trPr>
          <w:trHeight w:val="31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</w:t>
            </w:r>
          </w:p>
        </w:tc>
      </w:tr>
      <w:tr>
        <w:trPr>
          <w:trHeight w:val="31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</w:t>
            </w:r>
          </w:p>
        </w:tc>
      </w:tr>
      <w:tr>
        <w:trPr>
          <w:trHeight w:val="6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13"/>
        <w:gridCol w:w="673"/>
        <w:gridCol w:w="513"/>
        <w:gridCol w:w="7273"/>
        <w:gridCol w:w="20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873"/>
        <w:gridCol w:w="633"/>
        <w:gridCol w:w="7373"/>
        <w:gridCol w:w="207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-23369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 түсімі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93"/>
        <w:gridCol w:w="753"/>
        <w:gridCol w:w="653"/>
        <w:gridCol w:w="7053"/>
        <w:gridCol w:w="21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</w:t>
            </w:r>
          </w:p>
        </w:tc>
      </w:tr>
    </w:tbl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"Сарқан ауданының 2013-2015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"Сарқан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желтоқсандағы N 12-69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7"/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аудандық бюджеттің орындалу барысында</w:t>
      </w:r>
      <w:r>
        <w:br/>
      </w:r>
      <w:r>
        <w:rPr>
          <w:rFonts w:ascii="Times New Roman"/>
          <w:b/>
          <w:i w:val="false"/>
          <w:color w:val="000000"/>
        </w:rPr>
        <w:t>
қысқартуға жатпайтын бюджеттік бағдарлама тізбегі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408"/>
        <w:gridCol w:w="554"/>
        <w:gridCol w:w="887"/>
        <w:gridCol w:w="6891"/>
        <w:gridCol w:w="213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білім бөлімі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