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fbef" w14:textId="66ff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"Панфилов ауданының 2012-2014 жылдарға арналған аудандық бюджеті туралы" N 4-55-343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2012 жылғы 17 ақпандағы N 5-2-10 шешімі. Алматы облысының Әділет департаменті Панфилов ауданының Әділет басқармасында 2012 жылы 21 ақпанда N 2-16-148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44-бабының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>,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мәслихатының 2011 жылғы 20 желтоқсандағы "Панфилов ауданының 2012-2014 жылдарға арналған аудандық бюджеті туралы" N 4-55-343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2-16-145 нөмірмен енгізілген, 2012 жылғы 07 қаңтардағы N 3 "Жаркент өңірі" газетіне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"6852439" саны "6937554" санына ауыстырылсын; "трансферттердің түсімдері" "5985420" саны "6070535"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"6852439" саны "7008314"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"-34774" саны "-105534"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 тапшылығын қаржыландыру (профицитті пайдалану)" "34774" саны "105534"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(профицитті пайдалану) 34774 мың теңге жолынан кейін бюджет қаражатының пайдаланылатын қалдықтары" 70760 мың теңге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"283653" саны "292344"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"қорғанысқа" "4422" саны "7582"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қамсыздандыруға" "275196" саны "278056"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"1239114" саны "1307032"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кеңістiкке" "136248" саны "141792"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"17488" саны "58688"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коммуникацияға" "86290" саны "96720"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 58300 мың теңге жолынан кейін "трансферттер 16072 мың теңге"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 Ж. Ақшалов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   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ақпан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5-2-10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33"/>
        <w:gridCol w:w="513"/>
        <w:gridCol w:w="593"/>
        <w:gridCol w:w="9233"/>
        <w:gridCol w:w="18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6937554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760488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13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(төрелiк) соттардың және шетелдiк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мемлекеттiк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 мемлекеттiк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калибрi 4,5 мм-ге дейiнгiлерiн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әрбiр бiрлiгiн тiркегенi және қайта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 санкциялар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43415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6070535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6070535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6070535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1217467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1403770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773"/>
        <w:gridCol w:w="773"/>
        <w:gridCol w:w="8753"/>
        <w:gridCol w:w="18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7008314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292344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260285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65996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170491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4565310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498421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498421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3734626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3730302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3623445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74069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332263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278056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1307032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915788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шығару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910106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750323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301918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33254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33254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258664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253664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45901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151493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органының резерві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93"/>
        <w:gridCol w:w="653"/>
        <w:gridCol w:w="8833"/>
        <w:gridCol w:w="187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873"/>
        <w:gridCol w:w="18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713"/>
        <w:gridCol w:w="553"/>
        <w:gridCol w:w="8893"/>
        <w:gridCol w:w="18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13"/>
        <w:gridCol w:w="633"/>
        <w:gridCol w:w="8793"/>
        <w:gridCol w:w="19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-105534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105534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913"/>
        <w:gridCol w:w="713"/>
        <w:gridCol w:w="8433"/>
        <w:gridCol w:w="187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