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3337" w14:textId="740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аудандық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2012 жылғы 05 желтоқсандағы N 9-57 шешімі. Алматы облысының Әділет департаментінде 2012 жылы 14 желтоқсанда N 2214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2011 жылғы 20 желтоқсандағы "Райымбек ауданының 2012-2014 жылдарға арналған аудандық бюджеті туралы" N 61-302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2-15-110 нөмірімен енгізілген, 2012 жылғы 6 қаңтардағы N 2 "Хан тәңірі" газетінде жарияланған), Райымбек аудандық мәслихаттың 2012 жылғы 17 ақпандағы "Райымбек ауданының 2012-2014 жылдарға арналған аудандық бюджеті туралы" N 61-302 шешіміне өзгерістер енгізу туралы" N 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2-15-113 нөмірімен енгізілген, 2012 жылғы 3 наурыздағы N 10 "Хан тәңірі" газетінде жарияланған), Райымбек аудандық мәслихаттың 2012 жылғы 13 сәуірдегі "Райымбек ауданының 2012-2014 жылдарға арналған аудандық бюджеті туралы" N 61-302 шешіміне өзгерістер енгізу туралы" N 3-21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2-15-119 нөмірімен енгізілген, 2012 жылғы 9 мамырдағы N 18 "Хан тәңірі" газетінде жарияланған), Райымбек аудандық мәслихаттың 2012 жылғы 11 маусымдағы "Райымбек ауданының 2012-2014 жылдарға арналған аудандық бюджеті туралы" N 61-302 шешіміне өзгерістер енгізу туралы" N 5-32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2-15-120 нөмірімен енгізілген, 2012 жылғы 30 маусымдағы N 25, 2012 жылғы 14 шілдедегі N 27 "Хан тәңірі" газеттерінде жарияланған), Райымбек аудандық мәслихаттың 2012 жылғы 5 қыркүйектегі "Райымбек ауданының 2012-2014 жылдарға арналған аудандық бюджеті туралы" N 61-302 шешіміне өзгерістер енгізу туралы" N 7-46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2123 нөмірімен енгізілген, 2012 жылғы 6 қазандағы N 39 "Хан тәңірі" газетінде жарияланған), Райымбек аудандық мәслихаттың 2012 жылғы 5 қарашадағы "Райымбек ауданының 2012-2014 жылдарға арналған аудандық бюджеті туралы" N 61-302 шешіміне өзгерістер енгізу туралы" N 8-50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2178 нөмірімен енгізілген, 2012 жылғы 30 қарашадағы N 45 "Хан тәңірі" газетінде жарияланған)келесі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"6543484" саны "6516876"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"6416862" саны "6390254"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"6589269" саны "6562661"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1"/>
        <w:gridCol w:w="589"/>
        <w:gridCol w:w="9665"/>
        <w:gridCol w:w="182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6516876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9"/>
        <w:gridCol w:w="710"/>
        <w:gridCol w:w="651"/>
        <w:gridCol w:w="8979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6562661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4350048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94569</w:t>
            </w:r>
          </w:p>
        </w:tc>
      </w:tr>
      <w:tr>
        <w:trPr>
          <w:trHeight w:val="21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2968712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2967775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2869914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1253203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871569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776139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770139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аббаттандыру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шұңқырлардың)жұмыс істеуін 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0"/>
        <w:gridCol w:w="628"/>
        <w:gridCol w:w="9436"/>
        <w:gridCol w:w="183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06"/>
        <w:gridCol w:w="650"/>
        <w:gridCol w:w="670"/>
        <w:gridCol w:w="8804"/>
        <w:gridCol w:w="18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8"/>
        <w:gridCol w:w="627"/>
        <w:gridCol w:w="9242"/>
        <w:gridCol w:w="191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90"/>
        <w:gridCol w:w="807"/>
        <w:gridCol w:w="8620"/>
        <w:gridCol w:w="196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