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4549" w14:textId="4b84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2011 жылғы 20 желтоқсандағы "Райымбек ауданының 2012-2014 жылдарға арналған аудандық бюджеті туралы" N 61-302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ауданы мәслихатының 2012 жылғы 05 қыркүйектегі N 7-46 шешімі. Алматы облысының Әділет департаментінде 2012 жылы 19 қыркүйекте N 2123 тіркелді. Қолданылу мерзімінің аяқталуына байланысты шешімнің күші жойылды - Алматы облысы Райымбек аудандық мәслихатының 2013 жылғы 08 сәуірдегі N 12-76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Райымбек аудандық мәслихатының 08.04.2013 N 12-76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 Кодексінің 106–бабының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109–бабының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жылғы 23 қаңтардағы "Қазақстан Республикасындағы жергілікті мемлекеттік басқару және өзін-өзі басқару туралы" Заңының 6–бабы 1–тармағының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Райымбек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Райымбек аудандық мәслихаттың 2011 жылғы 20 желтоқсандағы "Райымбек ауданының 2012-2014 жылдарға арналған аудандық бюджеті туралы" N 61-302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28 желтоқсандағы нормативтік құқықтық актілерді мемлекеттік тіркеу Тізілімінде 2-15-110 нөмірімен енгізілген, 2012 жылғы 6 қаңтардағы N 2 "Хан тәңірі" газетінде жарияланған), Райымбек аудандық мәслихаттың 2012 жылғы 17 ақпандағы "Райымбек ауданының 2012-2014 жылдарға арналған аудандық бюджеті туралы" N 61-302 шешіміне өзгерістер енгізу туралы" N 2-11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22 ақпандағы нормативтік құқықтық актілерді мемлекеттік тіркеу Тізілімінде 2-15-113 нөмірімен енгізілген, 2012 жылғы 3 наурыздағы N 10 "Хан тәңірі" газетінде жарияланған), Райымбек аудандық мәслихаттың 2012 жылғы 13 сәуірдегі "Райымбек ауданының 2012-2014 жылдарға арналған аудандық бюджеті туралы" N 61-302 шешіміне өзгерістер енгізу туралы" N 3-21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сәуірдегі нормативтік құқықтық актілерді мемлекеттік тіркеу Тізілімінде 2-15-119 нөмірімен енгізілген, 2012 жылғы 9 мамырдағы N 18 "Хан тәңірі" газетінде жарияланған), Райымбек аудандық мәслихаттың 2012 жылғы 11 маусымдағы "Райымбек ауданының 2012-2014 жылдарға арналған аудандық бюджеті туралы" N 61-302 шешіміне өзгерістер енгізу туралы" N 5-32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20 маусымдағы нормативтік құқықтық актілерді мемлекеттік тіркеу Тізілімінде 2-15-120 нөмірімен енгізілген, 2012 жылғы 30 маусымдағы N 25, 2012 жылғы 14 шілдедегі N 27 "Хан тәңірі" газеттерінде жарияланған),келесі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"6521712" саны "6555868"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"111948" саны "107832" санына ауыстырылсын; "салықтық емес түсімдер" "11498" саны "12298"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"3176" саны "6492"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"6395090" саны "6429246"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"6567497" саны "6601653"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"Жергілікті өзін-өзі басқару, әлеуметтік және экономикалық даму, бюджет, халыққа сауда, тұрмыстық қызмет көрсету, шағын және орта кәсіпкерлікті дамыту, туризм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 Саниязов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Е. Құдабаев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Райымбек ауданының "Экономика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бастығы:                       Муса Кенжебаев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қыркүйек 2012 жыл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Райымбек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"Райымбек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"Райымбек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61-302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7-46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Райымбек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"Райымбек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61-302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Райымбек ауданының 2012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413"/>
        <w:gridCol w:w="433"/>
        <w:gridCol w:w="10049"/>
        <w:gridCol w:w="177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6555868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107832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87617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51532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3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1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өсімпұлдар,санкциялар, өндіріп алулар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8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6429246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6429246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6429246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50"/>
        <w:gridCol w:w="671"/>
        <w:gridCol w:w="652"/>
        <w:gridCol w:w="9091"/>
        <w:gridCol w:w="176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6601653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383152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348979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22655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61639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61189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(село),ауылдық (селолық)округ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264685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219260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39800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17110</w:t>
            </w:r>
          </w:p>
        </w:tc>
      </w:tr>
      <w:tr>
        <w:trPr>
          <w:trHeight w:val="11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17063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17063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8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 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4377799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96754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96754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95727</w:t>
            </w:r>
          </w:p>
        </w:tc>
      </w:tr>
      <w:tr>
        <w:trPr>
          <w:trHeight w:val="18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2959602</w:t>
            </w:r>
          </w:p>
        </w:tc>
      </w:tr>
      <w:tr>
        <w:trPr>
          <w:trHeight w:val="10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(селолық)округ әкімінің аппараты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2956824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2861441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13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47393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33085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33085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33085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1288358</w:t>
            </w:r>
          </w:p>
        </w:tc>
      </w:tr>
      <w:tr>
        <w:trPr>
          <w:trHeight w:val="6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бөлімі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582242</w:t>
            </w:r>
          </w:p>
        </w:tc>
      </w:tr>
      <w:tr>
        <w:trPr>
          <w:trHeight w:val="10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20114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12108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29195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466475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706116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706116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288514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266318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266318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26260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20001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38521</w:t>
            </w:r>
          </w:p>
        </w:tc>
      </w:tr>
      <w:tr>
        <w:trPr>
          <w:trHeight w:val="6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26422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84541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21401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22196</w:t>
            </w:r>
          </w:p>
        </w:tc>
      </w:tr>
      <w:tr>
        <w:trPr>
          <w:trHeight w:val="10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22196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874140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39732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29455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26455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776247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776247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770247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аббаттандыру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58161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58161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36349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287068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92487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92487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92487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8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25646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23699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22982</w:t>
            </w:r>
          </w:p>
        </w:tc>
      </w:tr>
      <w:tr>
        <w:trPr>
          <w:trHeight w:val="8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</w:p>
        </w:tc>
      </w:tr>
      <w:tr>
        <w:trPr>
          <w:trHeight w:val="10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166208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156432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150888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216528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48887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20243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шұңқырлардың)жұмыс істеуін қамтамасыз ету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 жүргізу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157675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157675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157675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36392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36392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30035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30546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(селолық)округ әкімінің аппараты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8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резерві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</w:t>
            </w:r>
          </w:p>
        </w:tc>
      </w:tr>
      <w:tr>
        <w:trPr>
          <w:trHeight w:val="8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төлемдердi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ІІІ.Таза бюджеттік кредит беру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93979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 берілетін бюджеттік кредиттер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31"/>
        <w:gridCol w:w="630"/>
        <w:gridCol w:w="9447"/>
        <w:gridCol w:w="182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571"/>
        <w:gridCol w:w="653"/>
        <w:gridCol w:w="672"/>
        <w:gridCol w:w="8828"/>
        <w:gridCol w:w="180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активтерінің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73"/>
        <w:gridCol w:w="632"/>
        <w:gridCol w:w="9273"/>
        <w:gridCol w:w="1871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дефицит (профициті)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-139764</w:t>
            </w:r>
          </w:p>
        </w:tc>
      </w:tr>
      <w:tr>
        <w:trPr>
          <w:trHeight w:val="6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(профицитын пайдалану)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139764</w:t>
            </w:r>
          </w:p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7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45803</w:t>
            </w:r>
          </w:p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650"/>
        <w:gridCol w:w="712"/>
        <w:gridCol w:w="653"/>
        <w:gridCol w:w="8587"/>
        <w:gridCol w:w="1867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