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fa9a2" w14:textId="a9fa9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Көксу ауданындағы аз қамтамасыз етілген отбасыларға (азаматтарға) тұрғын үй көмегін көрсетудің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Көксу аудандық мәслихатының 2012 жылғы 08 маусымдағы N 4-5 шешімі. Алматы облысының Әділет департаменті Көксу ауданының Әділет басқармасында 2012 жылы 09 шілдеде N 2-14-139 тіркелді.Қолданылу мерзімінің аяқталуына байланысты шешімнің күші жойылды - Алматы облысы Көксу аудандық мәслихатының 2013 жылғы 06 наурыздағы  N 12-12 қаулысымен</w:t>
      </w:r>
    </w:p>
    <w:p>
      <w:pPr>
        <w:spacing w:after="0"/>
        <w:ind w:left="0"/>
        <w:jc w:val="both"/>
      </w:pPr>
      <w:r>
        <w:rPr>
          <w:rFonts w:ascii="Times New Roman"/>
          <w:b w:val="false"/>
          <w:i w:val="false"/>
          <w:color w:val="ff0000"/>
          <w:sz w:val="28"/>
        </w:rPr>
        <w:t xml:space="preserve">      Ескерту. Қолданылу мерзімінің аяқталуына байланысты шешімнің күші жойылды - Алматы облысы Көксу аудандық мәслихатының 06.03.2013 </w:t>
      </w:r>
      <w:r>
        <w:rPr>
          <w:rFonts w:ascii="Times New Roman"/>
          <w:b w:val="false"/>
          <w:i w:val="false"/>
          <w:color w:val="ff0000"/>
          <w:sz w:val="28"/>
        </w:rPr>
        <w:t>N 12-12</w:t>
      </w:r>
      <w:r>
        <w:rPr>
          <w:rFonts w:ascii="Times New Roman"/>
          <w:b w:val="false"/>
          <w:i w:val="false"/>
          <w:color w:val="ff0000"/>
          <w:sz w:val="28"/>
        </w:rPr>
        <w:t xml:space="preserve"> қаулысымен.</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 Үкіметінің 2009 жылғы 30 желтоқсандағы "Тұрғын үй көмегін көрсету ережесін бекіту туралы" N 2314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Құрылыс және тұрғын үй-коммуналдық шаруашылық істері агенттігі Төрағасының 2011 жылғы 05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N 471 бұйрығына сәйкес, Көксу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Көксу ауданындағы аз қамтамасыз етілген отбасыларға (азаматтарға) тұрғын үй көмегін көрсетудің мөлшері және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 Көксу аудандық мәслихатының 2011 жылғы 28 қыркүйектегі "Көксу ауданындағы аз қамтамасыз етілген отбасыларға (азаматтарға) тұрғын үй көмегін көрсетудің мөлшерін және тәртібін айқындау туралы" N 61-1 (Алматы облыстық Әділет департаментінде 2011 жылдың 3 қарашадағы 2-14-116 нөмірімен нормативтік құқықтық актілерді мемлекеттік тіркеу тізілімінде тіркелген, 2011 жылғы 22 қарашада Көксу аудандық "Нұрлы Көксу" газетінің 48(103) нөмірінде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аудандық мәслихаттың ауданның заңдылық пен құқықтық тәртіп, тұрғындарды әлеуметтік қорғау, марапаттау және депутаттардың өкілеттігі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4.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мәслихаты</w:t>
      </w:r>
      <w:r>
        <w:br/>
      </w:r>
      <w:r>
        <w:rPr>
          <w:rFonts w:ascii="Times New Roman"/>
          <w:b w:val="false"/>
          <w:i w:val="false"/>
          <w:color w:val="000000"/>
          <w:sz w:val="28"/>
        </w:rPr>
        <w:t>
</w:t>
      </w:r>
      <w:r>
        <w:rPr>
          <w:rFonts w:ascii="Times New Roman"/>
          <w:b w:val="false"/>
          <w:i/>
          <w:color w:val="000000"/>
          <w:sz w:val="28"/>
        </w:rPr>
        <w:t>      сессиясының төрағасы                       Қ. Алпысбаев</w:t>
      </w:r>
    </w:p>
    <w:p>
      <w:pPr>
        <w:spacing w:after="0"/>
        <w:ind w:left="0"/>
        <w:jc w:val="both"/>
      </w:pPr>
      <w:r>
        <w:rPr>
          <w:rFonts w:ascii="Times New Roman"/>
          <w:b w:val="false"/>
          <w:i/>
          <w:color w:val="000000"/>
          <w:sz w:val="28"/>
        </w:rPr>
        <w:t>      Аудан мәслихатының хатшысы                 Ә. Досымбеков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Көксу ауданының жұмыспен</w:t>
      </w:r>
      <w:r>
        <w:br/>
      </w:r>
      <w:r>
        <w:rPr>
          <w:rFonts w:ascii="Times New Roman"/>
          <w:b w:val="false"/>
          <w:i w:val="false"/>
          <w:color w:val="000000"/>
          <w:sz w:val="28"/>
        </w:rPr>
        <w:t>
</w:t>
      </w:r>
      <w:r>
        <w:rPr>
          <w:rFonts w:ascii="Times New Roman"/>
          <w:b w:val="false"/>
          <w:i/>
          <w:color w:val="000000"/>
          <w:sz w:val="28"/>
        </w:rPr>
        <w:t>      қамту және әлеуметтік бағдарламалар</w:t>
      </w:r>
      <w:r>
        <w:br/>
      </w:r>
      <w:r>
        <w:rPr>
          <w:rFonts w:ascii="Times New Roman"/>
          <w:b w:val="false"/>
          <w:i w:val="false"/>
          <w:color w:val="000000"/>
          <w:sz w:val="28"/>
        </w:rPr>
        <w:t>
</w:t>
      </w:r>
      <w:r>
        <w:rPr>
          <w:rFonts w:ascii="Times New Roman"/>
          <w:b w:val="false"/>
          <w:i/>
          <w:color w:val="000000"/>
          <w:sz w:val="28"/>
        </w:rPr>
        <w:t>      бөлімінің бастығы                          Айгүл Нұртайқызы Шаяхметова</w:t>
      </w:r>
      <w:r>
        <w:br/>
      </w:r>
      <w:r>
        <w:rPr>
          <w:rFonts w:ascii="Times New Roman"/>
          <w:b w:val="false"/>
          <w:i w:val="false"/>
          <w:color w:val="000000"/>
          <w:sz w:val="28"/>
        </w:rPr>
        <w:t>
      2012 жыл 08 маусым</w:t>
      </w:r>
    </w:p>
    <w:p>
      <w:pPr>
        <w:spacing w:after="0"/>
        <w:ind w:left="0"/>
        <w:jc w:val="both"/>
      </w:pPr>
      <w:r>
        <w:rPr>
          <w:rFonts w:ascii="Times New Roman"/>
          <w:b w:val="false"/>
          <w:i/>
          <w:color w:val="000000"/>
          <w:sz w:val="28"/>
        </w:rPr>
        <w:t>      Көксу ауданының қаржы</w:t>
      </w:r>
      <w:r>
        <w:br/>
      </w:r>
      <w:r>
        <w:rPr>
          <w:rFonts w:ascii="Times New Roman"/>
          <w:b w:val="false"/>
          <w:i w:val="false"/>
          <w:color w:val="000000"/>
          <w:sz w:val="28"/>
        </w:rPr>
        <w:t>
</w:t>
      </w:r>
      <w:r>
        <w:rPr>
          <w:rFonts w:ascii="Times New Roman"/>
          <w:b w:val="false"/>
          <w:i/>
          <w:color w:val="000000"/>
          <w:sz w:val="28"/>
        </w:rPr>
        <w:t>      бөлімінің бастығы                          Серік Сапарұлы Нұрмұхамбетов</w:t>
      </w:r>
      <w:r>
        <w:br/>
      </w:r>
      <w:r>
        <w:rPr>
          <w:rFonts w:ascii="Times New Roman"/>
          <w:b w:val="false"/>
          <w:i w:val="false"/>
          <w:color w:val="000000"/>
          <w:sz w:val="28"/>
        </w:rPr>
        <w:t>
      2012 жыл 08 маусым</w:t>
      </w:r>
    </w:p>
    <w:bookmarkStart w:name="z6" w:id="1"/>
    <w:p>
      <w:pPr>
        <w:spacing w:after="0"/>
        <w:ind w:left="0"/>
        <w:jc w:val="both"/>
      </w:pPr>
      <w:r>
        <w:rPr>
          <w:rFonts w:ascii="Times New Roman"/>
          <w:b w:val="false"/>
          <w:i w:val="false"/>
          <w:color w:val="000000"/>
          <w:sz w:val="28"/>
        </w:rPr>
        <w:t>
Аудан мәслихатының 2012 жылғы</w:t>
      </w:r>
      <w:r>
        <w:br/>
      </w:r>
      <w:r>
        <w:rPr>
          <w:rFonts w:ascii="Times New Roman"/>
          <w:b w:val="false"/>
          <w:i w:val="false"/>
          <w:color w:val="000000"/>
          <w:sz w:val="28"/>
        </w:rPr>
        <w:t>
08 маусымдағы "Көксу ауданындағы</w:t>
      </w:r>
      <w:r>
        <w:br/>
      </w:r>
      <w:r>
        <w:rPr>
          <w:rFonts w:ascii="Times New Roman"/>
          <w:b w:val="false"/>
          <w:i w:val="false"/>
          <w:color w:val="000000"/>
          <w:sz w:val="28"/>
        </w:rPr>
        <w:t>
аз қамтамасыз етілген отбасыларға</w:t>
      </w:r>
      <w:r>
        <w:br/>
      </w:r>
      <w:r>
        <w:rPr>
          <w:rFonts w:ascii="Times New Roman"/>
          <w:b w:val="false"/>
          <w:i w:val="false"/>
          <w:color w:val="000000"/>
          <w:sz w:val="28"/>
        </w:rPr>
        <w:t>
(азаматтарға) тұрғын үй көмегін</w:t>
      </w:r>
      <w:r>
        <w:br/>
      </w:r>
      <w:r>
        <w:rPr>
          <w:rFonts w:ascii="Times New Roman"/>
          <w:b w:val="false"/>
          <w:i w:val="false"/>
          <w:color w:val="000000"/>
          <w:sz w:val="28"/>
        </w:rPr>
        <w:t>
көрсетудің мөлшерін және тәртібін</w:t>
      </w:r>
      <w:r>
        <w:br/>
      </w:r>
      <w:r>
        <w:rPr>
          <w:rFonts w:ascii="Times New Roman"/>
          <w:b w:val="false"/>
          <w:i w:val="false"/>
          <w:color w:val="000000"/>
          <w:sz w:val="28"/>
        </w:rPr>
        <w:t>
айқындау туралы" N 4-5 шешіміне</w:t>
      </w:r>
      <w:r>
        <w:br/>
      </w:r>
      <w:r>
        <w:rPr>
          <w:rFonts w:ascii="Times New Roman"/>
          <w:b w:val="false"/>
          <w:i w:val="false"/>
          <w:color w:val="000000"/>
          <w:sz w:val="28"/>
        </w:rPr>
        <w:t>
қосымша</w:t>
      </w:r>
    </w:p>
    <w:bookmarkEnd w:id="1"/>
    <w:bookmarkStart w:name="z7" w:id="2"/>
    <w:p>
      <w:pPr>
        <w:spacing w:after="0"/>
        <w:ind w:left="0"/>
        <w:jc w:val="left"/>
      </w:pPr>
      <w:r>
        <w:rPr>
          <w:rFonts w:ascii="Times New Roman"/>
          <w:b/>
          <w:i w:val="false"/>
          <w:color w:val="000000"/>
        </w:rPr>
        <w:t xml:space="preserve"> 
Көксу ауданы бойынша аз қамтамасыз етілген отбасыларға</w:t>
      </w:r>
      <w:r>
        <w:br/>
      </w:r>
      <w:r>
        <w:rPr>
          <w:rFonts w:ascii="Times New Roman"/>
          <w:b/>
          <w:i w:val="false"/>
          <w:color w:val="000000"/>
        </w:rPr>
        <w:t>
(азаматтарға) тұрғын үй көмегін көрсетудің мөлшері және тәртібі</w:t>
      </w:r>
    </w:p>
    <w:bookmarkEnd w:id="2"/>
    <w:p>
      <w:pPr>
        <w:spacing w:after="0"/>
        <w:ind w:left="0"/>
        <w:jc w:val="both"/>
      </w:pPr>
      <w:r>
        <w:rPr>
          <w:rFonts w:ascii="Times New Roman"/>
          <w:b w:val="false"/>
          <w:i w:val="false"/>
          <w:color w:val="000000"/>
          <w:sz w:val="28"/>
        </w:rPr>
        <w:t>      Осы тұрғын үй көмегін көрсетудің мөлшері және тәртібі Қазақстан Республикасының 1997 жылғы 16 сәуірдегі "Тұрғын үй қатынастары туралы" N 94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N </w:t>
      </w:r>
      <w:r>
        <w:rPr>
          <w:rFonts w:ascii="Times New Roman"/>
          <w:b w:val="false"/>
          <w:i w:val="false"/>
          <w:color w:val="000000"/>
          <w:sz w:val="28"/>
        </w:rPr>
        <w:t>512</w:t>
      </w:r>
      <w:r>
        <w:rPr>
          <w:rFonts w:ascii="Times New Roman"/>
          <w:b w:val="false"/>
          <w:i w:val="false"/>
          <w:color w:val="000000"/>
          <w:sz w:val="28"/>
        </w:rPr>
        <w:t>, Қазақстан Республикасы Үкіметінің 2011 жылғы 07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Қаулысына</w:t>
      </w:r>
      <w:r>
        <w:rPr>
          <w:rFonts w:ascii="Times New Roman"/>
          <w:b w:val="false"/>
          <w:i w:val="false"/>
          <w:color w:val="000000"/>
          <w:sz w:val="28"/>
        </w:rPr>
        <w:t>, Қазақстан Республикасы Құрылыс және тұрғын үй-коммуналдық шаруашылық істері агенттігі Төрағасының 2011 жылғы 05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N 471 бұйрығына сәйкес әзірленді және аз қамтамасыз етілген отбасыларға (азаматтарға) тұрғын үй көмегін көрсетудің мөлшерін және тәртібін айқындайды.</w:t>
      </w:r>
    </w:p>
    <w:bookmarkStart w:name="z8" w:id="3"/>
    <w:p>
      <w:pPr>
        <w:spacing w:after="0"/>
        <w:ind w:left="0"/>
        <w:jc w:val="left"/>
      </w:pPr>
      <w:r>
        <w:rPr>
          <w:rFonts w:ascii="Times New Roman"/>
          <w:b/>
          <w:i w:val="false"/>
          <w:color w:val="000000"/>
        </w:rPr>
        <w:t xml:space="preserve"> 
1. Жалпы ереже</w:t>
      </w:r>
    </w:p>
    <w:bookmarkEnd w:id="3"/>
    <w:bookmarkStart w:name="z9" w:id="4"/>
    <w:p>
      <w:pPr>
        <w:spacing w:after="0"/>
        <w:ind w:left="0"/>
        <w:jc w:val="both"/>
      </w:pPr>
      <w:r>
        <w:rPr>
          <w:rFonts w:ascii="Times New Roman"/>
          <w:b w:val="false"/>
          <w:i w:val="false"/>
          <w:color w:val="000000"/>
          <w:sz w:val="28"/>
        </w:rPr>
        <w:t>
      1. Осы тұрғын үй көмегін көрсетудің мөлшері және тәртібінде мынадай негізгі ұғымдар пайдаланылады:</w:t>
      </w:r>
      <w:r>
        <w:br/>
      </w:r>
      <w:r>
        <w:rPr>
          <w:rFonts w:ascii="Times New Roman"/>
          <w:b w:val="false"/>
          <w:i w:val="false"/>
          <w:color w:val="000000"/>
          <w:sz w:val="28"/>
        </w:rPr>
        <w:t>
      шекті жол берілетін шығыстар үлесі – отбасының бір айда кондоминиум объектілерінің ортақ мүлкін күрделі жөндеуге және (немесе) күрделі жөндеуге қаражат жинақтауға арналған жарналарға, тұрғын үйді пайдаланғаны үшін жалға алу ақысына, коммуналдық қызметтер мен телекоммуникация желісіне қосылған телефон үшін абоненттік төлемақының ұлғаюы бөлігінде байланыс қызметтерін тұтынуға жұмсалған шығындардың рұқсат етілген шекті деңгейінің отбасының жиынтық табысына пайызбен қатынасы;</w:t>
      </w:r>
      <w:r>
        <w:br/>
      </w:r>
      <w:r>
        <w:rPr>
          <w:rFonts w:ascii="Times New Roman"/>
          <w:b w:val="false"/>
          <w:i w:val="false"/>
          <w:color w:val="000000"/>
          <w:sz w:val="28"/>
        </w:rPr>
        <w:t>
      отбасының жиынтық табысы – тұрғын үй көмегін тағайындауға өтініш білдірген тоқсанның алдындағы тоқсандағы отбасы алған кірістердің жалпы сомасы;</w:t>
      </w:r>
      <w:r>
        <w:br/>
      </w:r>
      <w:r>
        <w:rPr>
          <w:rFonts w:ascii="Times New Roman"/>
          <w:b w:val="false"/>
          <w:i w:val="false"/>
          <w:color w:val="000000"/>
          <w:sz w:val="28"/>
        </w:rPr>
        <w:t>
      өтініш беруші – көмекті тағайындату үшін отбасы атынан өтініш беретін адам;</w:t>
      </w:r>
      <w:r>
        <w:br/>
      </w:r>
      <w:r>
        <w:rPr>
          <w:rFonts w:ascii="Times New Roman"/>
          <w:b w:val="false"/>
          <w:i w:val="false"/>
          <w:color w:val="000000"/>
          <w:sz w:val="28"/>
        </w:rPr>
        <w:t>
      кондоминиум объектісін басқару органы – кондоминиум объектісін күтіп ұстау жөніндегі функцияларды жүзеге асыратын жеке немесе заңды тұлға;</w:t>
      </w:r>
      <w:r>
        <w:br/>
      </w:r>
      <w:r>
        <w:rPr>
          <w:rFonts w:ascii="Times New Roman"/>
          <w:b w:val="false"/>
          <w:i w:val="false"/>
          <w:color w:val="000000"/>
          <w:sz w:val="28"/>
        </w:rPr>
        <w:t>
      уәкілетті орган – тұрғын үй көмегін тағайындауды жүзеге асыратын "Көксу ауданының жұмыспен қамту және әлеуметтік бағдарламалар бөлімі" мемлекеттік мекемесі;</w:t>
      </w:r>
      <w:r>
        <w:br/>
      </w:r>
      <w:r>
        <w:rPr>
          <w:rFonts w:ascii="Times New Roman"/>
          <w:b w:val="false"/>
          <w:i w:val="false"/>
          <w:color w:val="000000"/>
          <w:sz w:val="28"/>
        </w:rPr>
        <w:t>
      учаскелік комиссия – тұрғын үй көмегін сұраған отбасылардың (азаматтардың) материалдық жағдайына тексеру жүргізу үшін тиісті әкімшілік – аумақтық бірлік әкімдерінің шешімімен құрылатын арнаулы комиссия. Учаскелік комиссиялардың құрамы қоғамдық негізінде ауылдық округтердің әкімдері жергілікті өзін-өзі басқару органдарының, қоғамдық бірлестіктер, тұрғындар, ұйымдар мен білім беру, денсаулық сақтау, әлеуметтік қорғау және құқық қорғау органдарының өкілдерінен құрылады.</w:t>
      </w:r>
      <w:r>
        <w:br/>
      </w:r>
      <w:r>
        <w:rPr>
          <w:rFonts w:ascii="Times New Roman"/>
          <w:b w:val="false"/>
          <w:i w:val="false"/>
          <w:color w:val="000000"/>
          <w:sz w:val="28"/>
        </w:rPr>
        <w:t>
</w:t>
      </w:r>
      <w:r>
        <w:rPr>
          <w:rFonts w:ascii="Times New Roman"/>
          <w:b w:val="false"/>
          <w:i w:val="false"/>
          <w:color w:val="000000"/>
          <w:sz w:val="28"/>
        </w:rPr>
        <w:t>
      2. Тұрғын үй көмегі жергілікті бюджет қаражаты есебінен осы елді мекенде тұрақты тұратын аз қамтылған отбасыларға (азаматтарға):</w:t>
      </w:r>
      <w:r>
        <w:br/>
      </w:r>
      <w:r>
        <w:rPr>
          <w:rFonts w:ascii="Times New Roman"/>
          <w:b w:val="false"/>
          <w:i w:val="false"/>
          <w:color w:val="000000"/>
          <w:sz w:val="28"/>
        </w:rPr>
        <w:t>
</w:t>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арналған шығыстарға;</w:t>
      </w:r>
      <w:r>
        <w:br/>
      </w:r>
      <w:r>
        <w:rPr>
          <w:rFonts w:ascii="Times New Roman"/>
          <w:b w:val="false"/>
          <w:i w:val="false"/>
          <w:color w:val="000000"/>
          <w:sz w:val="28"/>
        </w:rPr>
        <w:t>
</w:t>
      </w:r>
      <w:r>
        <w:rPr>
          <w:rFonts w:ascii="Times New Roman"/>
          <w:b w:val="false"/>
          <w:i w:val="false"/>
          <w:color w:val="000000"/>
          <w:sz w:val="28"/>
        </w:rPr>
        <w:t>
      2) тұрғын үйдің меншік иелерінің немесе жалдаушыларының (қосымша жалдаушыларының) отбасыларына (азаматтарына) коммуналдық қызметтерді тұтынуға;</w:t>
      </w:r>
      <w:r>
        <w:br/>
      </w:r>
      <w:r>
        <w:rPr>
          <w:rFonts w:ascii="Times New Roman"/>
          <w:b w:val="false"/>
          <w:i w:val="false"/>
          <w:color w:val="000000"/>
          <w:sz w:val="28"/>
        </w:rPr>
        <w:t>
</w:t>
      </w:r>
      <w:r>
        <w:rPr>
          <w:rFonts w:ascii="Times New Roman"/>
          <w:b w:val="false"/>
          <w:i w:val="false"/>
          <w:color w:val="000000"/>
          <w:sz w:val="28"/>
        </w:rPr>
        <w:t>
      3) байланыс саласындағы заңнамада белгіленген тәртіппен тұрғын үйдің меншік иелері немесе жалдаушылары (қосымша жалдаушылары) болып табылатын отбасыларға (азаматтарға) телекоммуникация желісіне қосылған телефон үшін абоненттік төлемақының ұлғаюы бөлігінде байланыс қызметтеріне;</w:t>
      </w:r>
      <w:r>
        <w:br/>
      </w:r>
      <w:r>
        <w:rPr>
          <w:rFonts w:ascii="Times New Roman"/>
          <w:b w:val="false"/>
          <w:i w:val="false"/>
          <w:color w:val="000000"/>
          <w:sz w:val="28"/>
        </w:rPr>
        <w:t>
</w:t>
      </w:r>
      <w:r>
        <w:rPr>
          <w:rFonts w:ascii="Times New Roman"/>
          <w:b w:val="false"/>
          <w:i w:val="false"/>
          <w:color w:val="000000"/>
          <w:sz w:val="28"/>
        </w:rPr>
        <w:t>
      4) жергілікті атқарушы орган жеке тұрғын үй қорынан жалға алған тұрғын үйді пайдаланғаны үшін жалға алу төлемақысына ақы төлеуге беріледі.</w:t>
      </w:r>
      <w:r>
        <w:br/>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белгілеген шығыстарының шекті жол берілетін деңгейінің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
      3. Белгіленген нормадан артық кондоминиум объектілерінің ортақ мүлкін тұрғын үйді (тұрғын ғимаратты) күтіп-ұстауға жұмсалатын шығыстарға және (немесе) күрделі жөндеуге қаражат жинақтауға арналған жарналарға, тұрғын үйді пайдаланғаны үшін жалға алу ақысына, коммуналдық қызметтер мен телекоммуникация желісіне қосылған телефон үшін абоненттік төлемақының ұлғаюы бөлігінде байланыс қызметтерін тұтыну төлемін азаматтар жалпы негіздер бойынша төлейді.</w:t>
      </w:r>
      <w:r>
        <w:br/>
      </w:r>
      <w:r>
        <w:rPr>
          <w:rFonts w:ascii="Times New Roman"/>
          <w:b w:val="false"/>
          <w:i w:val="false"/>
          <w:color w:val="000000"/>
          <w:sz w:val="28"/>
        </w:rPr>
        <w:t>
      Отбасының бір айда кондоминиум объектілерінің ортақ мүлкін күрделі жөндеуге және (немесе) күрделі жөндеуге қаражат жинақтауға арналған жарналарға, тұрғын үйді пайдаланғаны үшін жалға алу ақысына, коммуналдық қызметтер мен телекоммуникация желісіне қосылған телефон үшін абоненттік төлемақының ұлғаюы бөлігінде байланыс қызметтерін тұтынуға жұмсалған шығындардың рұқсат етілген шекті деңгейі отбасының орташа айлық табысының он пайызы мөлшерінде белгіленеді.</w:t>
      </w:r>
      <w:r>
        <w:br/>
      </w:r>
      <w:r>
        <w:rPr>
          <w:rFonts w:ascii="Times New Roman"/>
          <w:b w:val="false"/>
          <w:i w:val="false"/>
          <w:color w:val="000000"/>
          <w:sz w:val="28"/>
        </w:rPr>
        <w:t>
      Отбасының жиынтық табысы өтініш берілген тоқсанның алдындағы тоқсан үшін заңнамада белгіленген тәртіппен есептеледі.</w:t>
      </w:r>
      <w:r>
        <w:br/>
      </w:r>
      <w:r>
        <w:rPr>
          <w:rFonts w:ascii="Times New Roman"/>
          <w:b w:val="false"/>
          <w:i w:val="false"/>
          <w:color w:val="000000"/>
          <w:sz w:val="28"/>
        </w:rPr>
        <w:t>
      Күтімге мұқтаж деп танылған бірінші және екінші топтағы мүгедектерге, он сегіз жасқа дейінгі мүгедек балаларды, жасы сексеннен асқан тұлғаларға күтім жасайтын немесе үш жасқа дейінгі балаларды тәрбиелеумен айналысатындарды, барлық топтағы мүгедектерді және бір айдан астам стационарлық емделудегі азаматтарды, күндізгі оқу бөлімінде оқитын оқушыларды, студенттерді, тыңдаушыларды, курсанттармен магистранттарды қоспағанда, оқымайтын, әскери қызмет атқармайтын, жұмыс істемейтін және жұмыссыз ретінде уәкілетті органда тіркелмеген, ұсынған жұмыстан немесе жұмысқа орналасудан себепсіз бас тартқан және өз еркімен қоғамдық жұмысқа, оқыту мен қайта оқытуға қатыспайтын еңбекке қабілетті тұлғалары бар аз қамтамасыз етілген отбасыларға (азаматтарға) тұрғын үй көмегі тағайындалмайды.</w:t>
      </w:r>
    </w:p>
    <w:bookmarkEnd w:id="4"/>
    <w:bookmarkStart w:name="z16" w:id="5"/>
    <w:p>
      <w:pPr>
        <w:spacing w:after="0"/>
        <w:ind w:left="0"/>
        <w:jc w:val="left"/>
      </w:pPr>
      <w:r>
        <w:rPr>
          <w:rFonts w:ascii="Times New Roman"/>
          <w:b/>
          <w:i w:val="false"/>
          <w:color w:val="000000"/>
        </w:rPr>
        <w:t xml:space="preserve"> 
2. Тұрғын үй көмегін көрсетудің мөлшері және тәртібі</w:t>
      </w:r>
    </w:p>
    <w:bookmarkEnd w:id="5"/>
    <w:bookmarkStart w:name="z17" w:id="6"/>
    <w:p>
      <w:pPr>
        <w:spacing w:after="0"/>
        <w:ind w:left="0"/>
        <w:jc w:val="both"/>
      </w:pPr>
      <w:r>
        <w:rPr>
          <w:rFonts w:ascii="Times New Roman"/>
          <w:b w:val="false"/>
          <w:i w:val="false"/>
          <w:color w:val="000000"/>
          <w:sz w:val="28"/>
        </w:rPr>
        <w:t>
      4. Тұрғын үй көмегін алуға Қазақстан Республикасының азаматтары, оралмандар, Қазақстан Республикасында тұратын және тұрып қайту рұқсаты бар азаматтығы жоқ тұлғалардың құқығы бар.</w:t>
      </w:r>
      <w:r>
        <w:br/>
      </w:r>
      <w:r>
        <w:rPr>
          <w:rFonts w:ascii="Times New Roman"/>
          <w:b w:val="false"/>
          <w:i w:val="false"/>
          <w:color w:val="000000"/>
          <w:sz w:val="28"/>
        </w:rPr>
        <w:t>
</w:t>
      </w:r>
      <w:r>
        <w:rPr>
          <w:rFonts w:ascii="Times New Roman"/>
          <w:b w:val="false"/>
          <w:i w:val="false"/>
          <w:color w:val="000000"/>
          <w:sz w:val="28"/>
        </w:rPr>
        <w:t>
      5. Құжаттарды қоса бере отырып, өтініш берген ай өтініш жасалған ай деп саналады.</w:t>
      </w:r>
      <w:r>
        <w:br/>
      </w:r>
      <w:r>
        <w:rPr>
          <w:rFonts w:ascii="Times New Roman"/>
          <w:b w:val="false"/>
          <w:i w:val="false"/>
          <w:color w:val="000000"/>
          <w:sz w:val="28"/>
        </w:rPr>
        <w:t>
      Жеке меншігінде біреуден артық тұрғын үйі (пәтерлер, тұрғын үйлер) бар немесе тұрғын жайды жалға немесе пайдалануға беруші аз қамтамасыз етілген отбасылары (азаматтар) тұрғын үй көмегін алу құқығын жоғалтады.</w:t>
      </w:r>
      <w:r>
        <w:br/>
      </w:r>
      <w:r>
        <w:rPr>
          <w:rFonts w:ascii="Times New Roman"/>
          <w:b w:val="false"/>
          <w:i w:val="false"/>
          <w:color w:val="000000"/>
          <w:sz w:val="28"/>
        </w:rPr>
        <w:t>
</w:t>
      </w:r>
      <w:r>
        <w:rPr>
          <w:rFonts w:ascii="Times New Roman"/>
          <w:b w:val="false"/>
          <w:i w:val="false"/>
          <w:color w:val="000000"/>
          <w:sz w:val="28"/>
        </w:rPr>
        <w:t>
      6. Тұрғын үй көмегін тағайындау үшін азамат (отбасы) тұрғылықты жеріндегі ауылдық, кенттік учаскелік комиссияға өтініш пен төмендегі құжаттарды ұсынады:</w:t>
      </w:r>
      <w:r>
        <w:br/>
      </w:r>
      <w:r>
        <w:rPr>
          <w:rFonts w:ascii="Times New Roman"/>
          <w:b w:val="false"/>
          <w:i w:val="false"/>
          <w:color w:val="000000"/>
          <w:sz w:val="28"/>
        </w:rPr>
        <w:t>
</w:t>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2) тұрғын үйге құқығын растайтын құжаттың көшірмесі (тұрғын үй аумағының көлемі, бөлме саны көрсетілген жекешелендіру, сыйға тарту, сату-сатып алу, жалға беру келісім шарты);</w:t>
      </w:r>
      <w:r>
        <w:br/>
      </w:r>
      <w:r>
        <w:rPr>
          <w:rFonts w:ascii="Times New Roman"/>
          <w:b w:val="false"/>
          <w:i w:val="false"/>
          <w:color w:val="000000"/>
          <w:sz w:val="28"/>
        </w:rPr>
        <w:t>
</w:t>
      </w:r>
      <w:r>
        <w:rPr>
          <w:rFonts w:ascii="Times New Roman"/>
          <w:b w:val="false"/>
          <w:i w:val="false"/>
          <w:color w:val="000000"/>
          <w:sz w:val="28"/>
        </w:rPr>
        <w:t>
      3) отбасының тұрғылықты жерін растайтын құжаттың көшірмесі (азаматтарды тіркеу кітабының көшірмесі, мекенжай бюросының анықтамасы);</w:t>
      </w:r>
      <w:r>
        <w:br/>
      </w:r>
      <w:r>
        <w:rPr>
          <w:rFonts w:ascii="Times New Roman"/>
          <w:b w:val="false"/>
          <w:i w:val="false"/>
          <w:color w:val="000000"/>
          <w:sz w:val="28"/>
        </w:rPr>
        <w:t>
</w:t>
      </w:r>
      <w:r>
        <w:rPr>
          <w:rFonts w:ascii="Times New Roman"/>
          <w:b w:val="false"/>
          <w:i w:val="false"/>
          <w:color w:val="000000"/>
          <w:sz w:val="28"/>
        </w:rPr>
        <w:t>
      4) отбасының барлық мүшелерінің табысын растайтын құжаттар (өткен тоқсанға);</w:t>
      </w:r>
      <w:r>
        <w:br/>
      </w:r>
      <w:r>
        <w:rPr>
          <w:rFonts w:ascii="Times New Roman"/>
          <w:b w:val="false"/>
          <w:i w:val="false"/>
          <w:color w:val="000000"/>
          <w:sz w:val="28"/>
        </w:rPr>
        <w:t>
</w:t>
      </w: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r>
        <w:br/>
      </w:r>
      <w:r>
        <w:rPr>
          <w:rFonts w:ascii="Times New Roman"/>
          <w:b w:val="false"/>
          <w:i w:val="false"/>
          <w:color w:val="000000"/>
          <w:sz w:val="28"/>
        </w:rPr>
        <w:t>
</w:t>
      </w:r>
      <w:r>
        <w:rPr>
          <w:rFonts w:ascii="Times New Roman"/>
          <w:b w:val="false"/>
          <w:i w:val="false"/>
          <w:color w:val="000000"/>
          <w:sz w:val="28"/>
        </w:rPr>
        <w:t>
      6) коммуналдық қызметтерді тұтыну шоттары, телекоммуникация қызметтері үшін түбіртек–шот немесе телекоммуникация қызметтері мен коммуналдық қызметтерді тұтыну анықтамасы;</w:t>
      </w:r>
      <w:r>
        <w:br/>
      </w:r>
      <w:r>
        <w:rPr>
          <w:rFonts w:ascii="Times New Roman"/>
          <w:b w:val="false"/>
          <w:i w:val="false"/>
          <w:color w:val="000000"/>
          <w:sz w:val="28"/>
        </w:rPr>
        <w:t>
</w:t>
      </w:r>
      <w:r>
        <w:rPr>
          <w:rFonts w:ascii="Times New Roman"/>
          <w:b w:val="false"/>
          <w:i w:val="false"/>
          <w:color w:val="000000"/>
          <w:sz w:val="28"/>
        </w:rPr>
        <w:t>
      7)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w:t>
      </w:r>
      <w:r>
        <w:rPr>
          <w:rFonts w:ascii="Times New Roman"/>
          <w:b w:val="false"/>
          <w:i w:val="false"/>
          <w:color w:val="000000"/>
          <w:sz w:val="28"/>
        </w:rPr>
        <w:t>
      8) жеке меншігінде бір үйден басқа үйі жоқ екені туралы анықтама (жылына бір рет);</w:t>
      </w:r>
      <w:r>
        <w:br/>
      </w:r>
      <w:r>
        <w:rPr>
          <w:rFonts w:ascii="Times New Roman"/>
          <w:b w:val="false"/>
          <w:i w:val="false"/>
          <w:color w:val="000000"/>
          <w:sz w:val="28"/>
        </w:rPr>
        <w:t>
</w:t>
      </w:r>
      <w:r>
        <w:rPr>
          <w:rFonts w:ascii="Times New Roman"/>
          <w:b w:val="false"/>
          <w:i w:val="false"/>
          <w:color w:val="000000"/>
          <w:sz w:val="28"/>
        </w:rPr>
        <w:t>
      9) салық төлеуші нөмірінің куәлігінің көшірмесі.</w:t>
      </w:r>
      <w:r>
        <w:br/>
      </w:r>
      <w:r>
        <w:rPr>
          <w:rFonts w:ascii="Times New Roman"/>
          <w:b w:val="false"/>
          <w:i w:val="false"/>
          <w:color w:val="000000"/>
          <w:sz w:val="28"/>
        </w:rPr>
        <w:t>
</w:t>
      </w:r>
      <w:r>
        <w:rPr>
          <w:rFonts w:ascii="Times New Roman"/>
          <w:b w:val="false"/>
          <w:i w:val="false"/>
          <w:color w:val="000000"/>
          <w:sz w:val="28"/>
        </w:rPr>
        <w:t>
      7. Кенттік, ауылдық округтің әкімі өтініш берушілердің құжаттарды қабылдап, оларды тіркейді және құжаттар қабылданған күннен бастап он күннен кешіктірмей учаскелік комиссияның қорытындысымен қоса тұрғын үй көмегін тағайындау және төлеу жөніндегі уәкілетті органға тапсырады.</w:t>
      </w:r>
      <w:r>
        <w:br/>
      </w:r>
      <w:r>
        <w:rPr>
          <w:rFonts w:ascii="Times New Roman"/>
          <w:b w:val="false"/>
          <w:i w:val="false"/>
          <w:color w:val="000000"/>
          <w:sz w:val="28"/>
        </w:rPr>
        <w:t>
</w:t>
      </w:r>
      <w:r>
        <w:rPr>
          <w:rFonts w:ascii="Times New Roman"/>
          <w:b w:val="false"/>
          <w:i w:val="false"/>
          <w:color w:val="000000"/>
          <w:sz w:val="28"/>
        </w:rPr>
        <w:t>
      8. Уәкілетті орган кенттік, ауылдық округтің әкімдерінен қоса тіркелген құжаттармен және учаскелік комиссиялардың қорытындыларымен бірге өтініштер қабылдайды, оларды қабылдаған күннен бастап он күн ішінде қарайды және тұрғын үй көмегін тағайындау немесе тағайындаудан бас тарту туралы шешім қабылдайды. Уәкілетті органның шешімі тұрғын үй көмегін берудің негізі болып табылады.</w:t>
      </w:r>
      <w:r>
        <w:br/>
      </w:r>
      <w:r>
        <w:rPr>
          <w:rFonts w:ascii="Times New Roman"/>
          <w:b w:val="false"/>
          <w:i w:val="false"/>
          <w:color w:val="000000"/>
          <w:sz w:val="28"/>
        </w:rPr>
        <w:t>
</w:t>
      </w:r>
      <w:r>
        <w:rPr>
          <w:rFonts w:ascii="Times New Roman"/>
          <w:b w:val="false"/>
          <w:i w:val="false"/>
          <w:color w:val="000000"/>
          <w:sz w:val="28"/>
        </w:rPr>
        <w:t>
      9. Тұрғын үй көмегін алушылар он бес күн мерзімде уәкілетті органды көмек мөлшерінің өзгеруі үшін негіз болатын немесе алуға әсер ететін мән-жайлар туралы хабардар етеді.</w:t>
      </w:r>
      <w:r>
        <w:br/>
      </w:r>
      <w:r>
        <w:rPr>
          <w:rFonts w:ascii="Times New Roman"/>
          <w:b w:val="false"/>
          <w:i w:val="false"/>
          <w:color w:val="000000"/>
          <w:sz w:val="28"/>
        </w:rPr>
        <w:t>
      Өтініш беруші тұрғын үй көмегінің мөлшеріне немесе оны алу құқығына күмән келтіретін мән-жайлар туралы хабарламағанда, қайта есептеу келесі тоқсанда жүргізіледі (анықталған уақыттан).</w:t>
      </w:r>
      <w:r>
        <w:br/>
      </w:r>
      <w:r>
        <w:rPr>
          <w:rFonts w:ascii="Times New Roman"/>
          <w:b w:val="false"/>
          <w:i w:val="false"/>
          <w:color w:val="000000"/>
          <w:sz w:val="28"/>
        </w:rPr>
        <w:t>
      Артық төленген сомалар ерікті түрде, ал бас тартылған жағдайда – сот тәртібімен қайтарылуға тиіс.</w:t>
      </w:r>
      <w:r>
        <w:br/>
      </w:r>
      <w:r>
        <w:rPr>
          <w:rFonts w:ascii="Times New Roman"/>
          <w:b w:val="false"/>
          <w:i w:val="false"/>
          <w:color w:val="000000"/>
          <w:sz w:val="28"/>
        </w:rPr>
        <w:t>
</w:t>
      </w:r>
      <w:r>
        <w:rPr>
          <w:rFonts w:ascii="Times New Roman"/>
          <w:b w:val="false"/>
          <w:i w:val="false"/>
          <w:color w:val="000000"/>
          <w:sz w:val="28"/>
        </w:rPr>
        <w:t>
      10. Өтемақы төлемдерімен қамтамасыз етілетін тұрғын үйлер аумағының нормалары заңнамамен белгіленген отбасының әр мүшесіне тұрғын үй беру нормаларына баламалы.</w:t>
      </w:r>
      <w:r>
        <w:br/>
      </w:r>
      <w:r>
        <w:rPr>
          <w:rFonts w:ascii="Times New Roman"/>
          <w:b w:val="false"/>
          <w:i w:val="false"/>
          <w:color w:val="000000"/>
          <w:sz w:val="28"/>
        </w:rPr>
        <w:t>
      Коммуналдық қызметтерді тұтыну төлемінің тарифтерін аудандық қызмет көрсету мекемелері ұсынады.</w:t>
      </w:r>
      <w:r>
        <w:br/>
      </w:r>
      <w:r>
        <w:rPr>
          <w:rFonts w:ascii="Times New Roman"/>
          <w:b w:val="false"/>
          <w:i w:val="false"/>
          <w:color w:val="000000"/>
          <w:sz w:val="28"/>
        </w:rPr>
        <w:t>
</w:t>
      </w:r>
      <w:r>
        <w:rPr>
          <w:rFonts w:ascii="Times New Roman"/>
          <w:b w:val="false"/>
          <w:i w:val="false"/>
          <w:color w:val="000000"/>
          <w:sz w:val="28"/>
        </w:rPr>
        <w:t>
      11. Тұрғын үй көмегін есептегенде келесі нормалар қабылданады:</w:t>
      </w:r>
      <w:r>
        <w:br/>
      </w:r>
      <w:r>
        <w:rPr>
          <w:rFonts w:ascii="Times New Roman"/>
          <w:b w:val="false"/>
          <w:i w:val="false"/>
          <w:color w:val="000000"/>
          <w:sz w:val="28"/>
        </w:rPr>
        <w:t>
</w:t>
      </w:r>
      <w:r>
        <w:rPr>
          <w:rFonts w:ascii="Times New Roman"/>
          <w:b w:val="false"/>
          <w:i w:val="false"/>
          <w:color w:val="000000"/>
          <w:sz w:val="28"/>
        </w:rPr>
        <w:t>
      1) газ тұтыну – айына бір отбасына 10 килограмм (1 кішкене газ баллон);</w:t>
      </w:r>
      <w:r>
        <w:br/>
      </w:r>
      <w:r>
        <w:rPr>
          <w:rFonts w:ascii="Times New Roman"/>
          <w:b w:val="false"/>
          <w:i w:val="false"/>
          <w:color w:val="000000"/>
          <w:sz w:val="28"/>
        </w:rPr>
        <w:t>
</w:t>
      </w:r>
      <w:r>
        <w:rPr>
          <w:rFonts w:ascii="Times New Roman"/>
          <w:b w:val="false"/>
          <w:i w:val="false"/>
          <w:color w:val="000000"/>
          <w:sz w:val="28"/>
        </w:rPr>
        <w:t>
      2) электр энергиясын қолдану:</w:t>
      </w:r>
      <w:r>
        <w:br/>
      </w:r>
      <w:r>
        <w:rPr>
          <w:rFonts w:ascii="Times New Roman"/>
          <w:b w:val="false"/>
          <w:i w:val="false"/>
          <w:color w:val="000000"/>
          <w:sz w:val="28"/>
        </w:rPr>
        <w:t>
      1 адамға – бір айға 45 киловатт;</w:t>
      </w:r>
      <w:r>
        <w:br/>
      </w:r>
      <w:r>
        <w:rPr>
          <w:rFonts w:ascii="Times New Roman"/>
          <w:b w:val="false"/>
          <w:i w:val="false"/>
          <w:color w:val="000000"/>
          <w:sz w:val="28"/>
        </w:rPr>
        <w:t>
      4 және одан көп адамнан тұратын отбасына–бір айға 150 киловатт.</w:t>
      </w:r>
      <w:r>
        <w:br/>
      </w:r>
      <w:r>
        <w:rPr>
          <w:rFonts w:ascii="Times New Roman"/>
          <w:b w:val="false"/>
          <w:i w:val="false"/>
          <w:color w:val="000000"/>
          <w:sz w:val="28"/>
        </w:rPr>
        <w:t>
</w:t>
      </w:r>
      <w:r>
        <w:rPr>
          <w:rFonts w:ascii="Times New Roman"/>
          <w:b w:val="false"/>
          <w:i w:val="false"/>
          <w:color w:val="000000"/>
          <w:sz w:val="28"/>
        </w:rPr>
        <w:t>
      3) сумен қамтамасыз ету нормасын қызмет берушілер ұсынады;</w:t>
      </w:r>
      <w:r>
        <w:br/>
      </w:r>
      <w:r>
        <w:rPr>
          <w:rFonts w:ascii="Times New Roman"/>
          <w:b w:val="false"/>
          <w:i w:val="false"/>
          <w:color w:val="000000"/>
          <w:sz w:val="28"/>
        </w:rPr>
        <w:t>
</w:t>
      </w:r>
      <w:r>
        <w:rPr>
          <w:rFonts w:ascii="Times New Roman"/>
          <w:b w:val="false"/>
          <w:i w:val="false"/>
          <w:color w:val="000000"/>
          <w:sz w:val="28"/>
        </w:rPr>
        <w:t>
      4) пеш жағатын тұрғын үйлерге жыл бойына 3 тонна көмір.</w:t>
      </w:r>
      <w:r>
        <w:br/>
      </w:r>
      <w:r>
        <w:rPr>
          <w:rFonts w:ascii="Times New Roman"/>
          <w:b w:val="false"/>
          <w:i w:val="false"/>
          <w:color w:val="000000"/>
          <w:sz w:val="28"/>
        </w:rPr>
        <w:t>
</w:t>
      </w:r>
      <w:r>
        <w:rPr>
          <w:rFonts w:ascii="Times New Roman"/>
          <w:b w:val="false"/>
          <w:i w:val="false"/>
          <w:color w:val="000000"/>
          <w:sz w:val="28"/>
        </w:rPr>
        <w:t>
      12. Көмірдің құнын есептеу үшін тұрғын үй көмегін есептеген тоқсанның алдындағы тоқсанның соңғы айындағы жағдай бойынша "Көксу ауданының тұрғын үй-коммуналдық шаруашылық, жолдаушылар көлігі және автомобиль жолдары бөлімі" мемлекеттік мекемесі ұсынған аудан бойынша орташа баға қолданылады.</w:t>
      </w:r>
      <w:r>
        <w:br/>
      </w:r>
      <w:r>
        <w:rPr>
          <w:rFonts w:ascii="Times New Roman"/>
          <w:b w:val="false"/>
          <w:i w:val="false"/>
          <w:color w:val="000000"/>
          <w:sz w:val="28"/>
        </w:rPr>
        <w:t>
</w:t>
      </w:r>
      <w:r>
        <w:rPr>
          <w:rFonts w:ascii="Times New Roman"/>
          <w:b w:val="false"/>
          <w:i w:val="false"/>
          <w:color w:val="000000"/>
          <w:sz w:val="28"/>
        </w:rPr>
        <w:t>
      13. Тұрғын үй көмегінің төлемі көрсетілген операция түрлеріне лицензиялары бар тұрғын үй көмегін тағайындау және төлеу жөніндегі уәкілетті орган және банк филиалдары немесе басқа да ұйымдар арасында жасалған Агенттік келісімі негізінде тағайындалған соманы алушының жеке шотына аудару жолымен жүзеге асырылады.</w:t>
      </w:r>
    </w:p>
    <w:bookmarkEnd w:id="6"/>
    <w:bookmarkStart w:name="z40" w:id="7"/>
    <w:p>
      <w:pPr>
        <w:spacing w:after="0"/>
        <w:ind w:left="0"/>
        <w:jc w:val="left"/>
      </w:pPr>
      <w:r>
        <w:rPr>
          <w:rFonts w:ascii="Times New Roman"/>
          <w:b/>
          <w:i w:val="false"/>
          <w:color w:val="000000"/>
        </w:rPr>
        <w:t xml:space="preserve"> 
3. Қорытынды</w:t>
      </w:r>
    </w:p>
    <w:bookmarkEnd w:id="7"/>
    <w:bookmarkStart w:name="z41" w:id="8"/>
    <w:p>
      <w:pPr>
        <w:spacing w:after="0"/>
        <w:ind w:left="0"/>
        <w:jc w:val="both"/>
      </w:pPr>
      <w:r>
        <w:rPr>
          <w:rFonts w:ascii="Times New Roman"/>
          <w:b w:val="false"/>
          <w:i w:val="false"/>
          <w:color w:val="000000"/>
          <w:sz w:val="28"/>
        </w:rPr>
        <w:t>
      16. Осы тұрғын үй көмегін көрсетудің мөлшері және тәртібімен реттелмеген қатынастар Қазақстан Республикасының қолданыстағы заңнамасына сәйкес реттеледі.</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