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e3c27" w14:textId="6de3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2011 жылғы 20 желтоқсандағы "Кербұлақ ауданының 2012-2014 жылдарға арналған аудандық бюджеті туралы" N 48-357 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2012 жылғы 10 желтоқсандағы N 12-76 шешімі. Алматы облысының Әділет департаментінде 2012 жылы 12 желтоқсанда N 2237 тіркелді. Қолданылу мерзімінің аяқталуына байланысты шешімнің күші жойылды - Алматы облысы Кербұлақ аудандық мәслихатының 2013 жылғы 26 сәуірдегі N 15-98 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Алматы облысы Кербұлақ аудандық мәслихатының 26.04.2013 N 15-98 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04 желтоқсандағы Бюджет Кодексінің 106–бабының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Кербұлақ аудандық мәслихатының 2011 жылғы 20 желтоқсанындағы "Кербұлақ ауданының 2012-2014 жылдарға арналған аудандық бюджеті туралы" N 48-357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жылдың 26 желтоқсанында нормативтік құқықтық актілерді мемлекеттік тіркеу Тізілімінде N 2-13-146 енгізілген, 2012 жылдың 6, 13, 20 қаңтарындағы аудандық "Кербұлақ жұлдызы" газетінің N 1 (3594), N 2 (3595), N 3 (3596) жарияланған), 2012 жылғы 17 ақпандағы "Кербұлақ аудандық мәслихатының 2011 жылғы 20 желтоқсанындағы "Кербұлақ ауданының 2012-2014 жылдарға арналған аудандық бюджеті туралы" N 48-357 шешіміне өзгерістер енгізу туралы" N 02-11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жылдың 22 ақпанда нормативтік құқықтық актілерді мемлекеттік тіркеу Тізілімінде N 2-13-150 енгізілген, 2012 жылдың 2,9 наурызында аудандық "Кербұлақ жұлдызы" газетінің N 9 (3602), N 10 (3603), жарияланған), 2012 жылғы 13 сәуірдегі "Кербұлақ аудандық мәслихатының 2011 жылғы 20 желтоқсанындағы "Кербұлақ ауданының 2012-2014 жылдарға арналған аудандық бюджеті туралы" N 48-357 шешіміне өзгерістер енгізу туралы" N 05-30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жылдың 19 сәуір нормативтік құқықтық актілерді мемлекеттік тіркеу Тізілімінде N 2-13-155 енгізілген, 2012 жылдың 27 сәуірдегі, 4 мамырдағы аудандық "Кербұлақ жұлдызы" газетінің N 17 (3610), N 18 (3611), жарияланған), 2012 жылғы 08 маусымындағы "Кербұлақ аудандық мәслихатының 2011 жылғы 20 желтоқсанындағы "Кербұлақ ауданының 2012-2014 жылдарға арналған аудандық бюджеті туралы" N 48-357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06-43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жылдың 22 ақпанында нормативтік құқықтық актілерді мемлекеттік тіркеу Тізілімінде N 2-13-158 енгізілген, 2012 жылдың 29 маусымы, 6, 13 шілделеріндегі аудандық "Кербұлақ жұлдызы" газетінің N 26 (3619), N 27 (3620), N 28 (3621) жарияланған), 2012 жылғы 06 қыркүйегіндегі "Кербұлақ аудандық мәслихатының 2011 жылғы 20 желтоқсанындағы "Кербұлақ ауданының 2012-2014 жылдарға арналған аудандық бюджеті туралы" N 48-357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08-56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жылдың 19 қыркүйегінде нормативтік құқықтық актілерді мемлекеттік тіркеу Тізілімінде N 2117 енгізілген, 2012 жылдың 28 қыркүйегінде, 5, 12 қазанындағы аудандық "Кербұлақ жұлдызы" газетінің N 39 (3632), N 40 (3633), N 41 (3634) жарияланған), 2012 жылғы 9 қарашасындағы "Кербұлақ аудандық мәслихатының 2011 жылғы 20 желтоқсанындағы "Кербұлақ ауданының 2012-2014 жылдарға арналған аудандық бюджеті туралы" N 48-357 шешіміне өзгерістер енгізу туралы" N 11-71 (2012 жылдың 13 қарашадағы нормативтік құқықтық актілерді мемлекеттік тіркеу Тізілімінде N 2182 енгізілген, 2012 жылдың 23, 30 қарашадағы және 07 желтоқсанындағы аудандық "Кербұлақ жұлдызы" газетінің N 47 (3640), N 48 (3641), N 49 (3642) жарияланған),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"4668630" саны "4642268"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"4550328" саны "4523966"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"777657" саны "764579"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"1137782" саны "1124498"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"4696306" саны "4669944"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мәслихатының "Аудан экономикасы мен бюджеті, салық, кіші, және орта кәсіпкерлікті қолдау, коммуналдық шаруашылық, көріктендіру және халыққа қызмет көрсету"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Бақытбек Сансызбайұлы Есімов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Кербұлақ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Есенбай Әбдірахманұлы Сұраншынов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Кербұлақ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Шалқыбай Молдахметұлы Төлегенов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желтоқсан 2012 жыл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Кербұлақ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"Кербұлақ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48-357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2012 жылғы 10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12-76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"Кербұлақ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48-357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Кербұлақ ауданының 2012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"/>
        <w:gridCol w:w="470"/>
        <w:gridCol w:w="486"/>
        <w:gridCol w:w="513"/>
        <w:gridCol w:w="9178"/>
        <w:gridCol w:w="206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4642268</w:t>
            </w:r>
          </w:p>
        </w:tc>
      </w:tr>
      <w:tr>
        <w:trPr>
          <w:trHeight w:val="25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108664</w:t>
            </w:r>
          </w:p>
        </w:tc>
      </w:tr>
      <w:tr>
        <w:trPr>
          <w:trHeight w:val="24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97454</w:t>
            </w:r>
          </w:p>
        </w:tc>
      </w:tr>
      <w:tr>
        <w:trPr>
          <w:trHeight w:val="25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45069</w:t>
            </w:r>
          </w:p>
        </w:tc>
      </w:tr>
      <w:tr>
        <w:trPr>
          <w:trHeight w:val="24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43229</w:t>
            </w:r>
          </w:p>
        </w:tc>
      </w:tr>
      <w:tr>
        <w:trPr>
          <w:trHeight w:val="25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25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</w:t>
            </w:r>
          </w:p>
        </w:tc>
      </w:tr>
      <w:tr>
        <w:trPr>
          <w:trHeight w:val="46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25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</w:p>
        </w:tc>
      </w:tr>
      <w:tr>
        <w:trPr>
          <w:trHeight w:val="46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48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6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25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41844</w:t>
            </w:r>
          </w:p>
        </w:tc>
      </w:tr>
      <w:tr>
        <w:trPr>
          <w:trHeight w:val="25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25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38594</w:t>
            </w:r>
          </w:p>
        </w:tc>
      </w:tr>
      <w:tr>
        <w:trPr>
          <w:trHeight w:val="25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</w:t>
            </w:r>
          </w:p>
        </w:tc>
      </w:tr>
      <w:tr>
        <w:trPr>
          <w:trHeight w:val="24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</w:p>
        </w:tc>
      </w:tr>
      <w:tr>
        <w:trPr>
          <w:trHeight w:val="48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</w:p>
        </w:tc>
      </w:tr>
      <w:tr>
        <w:trPr>
          <w:trHeight w:val="51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7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пайдалануы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28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25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25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5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лицензиялық алым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51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өкілеттіктерді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 - ақ оларды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9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кеменің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кеменің ипотекасы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48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 мемлекеттік тіркегені үшін алым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2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 жолағында 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4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4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6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алатын міндетті төлемдер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</w:t>
            </w:r>
          </w:p>
        </w:tc>
      </w:tr>
      <w:tr>
        <w:trPr>
          <w:trHeight w:val="25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</w:t>
            </w:r>
          </w:p>
        </w:tc>
      </w:tr>
      <w:tr>
        <w:trPr>
          <w:trHeight w:val="189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алынатын мемлекеттік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баж сотқа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арыздардан, 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жүргізілетін істер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арыздардан (шағымдардан), сот бұйрығын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өтініштерден, атқару парағының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дубликатын беру туралы шағымдардан, 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(төрелік) соттардың және шетелдік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шешімдерін мәжбүрлеп орындауға атқару парағын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 шағымдардың, сот актілерінің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парағының және өзге 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 қайта беру туралы шағымдардан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алынады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9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 актiлерiн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туралы куәлiктердi және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 жазбаларын өзгертуге, толықтыруға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қалпына келтiруге байланысты куәлiктердi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қайтадан бергенi үшiн мемлекеттік баж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</w:p>
        </w:tc>
      </w:tr>
      <w:tr>
        <w:trPr>
          <w:trHeight w:val="70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елге баруға 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мемлекеттерден адамдарды шақыруға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құжаттарды ресімдегені үшін,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өзгерістер енгізгені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70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Шетелдіктердің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азаматтығын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 және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 тоқтату туралы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ресімдегені үшін мемлекеттік баж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142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 азаматтық, қызметтік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қарудың "аңшылық суық қаруды, белгі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қаруды, ұңғысыз атыс қаруын, механикалық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шашыратқыштарды, көзден жас ағызатын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тітіркендіретін заттар толтырылған аэрозольді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 құрылғыларды, үрлемелі қуаты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Дж-дан аспайтын пневматикалық қаруды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 және калибрі 4,5 миллиметрге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дейінгілерін қоса алғанда) әрбір бірлігін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және қайта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70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 тасымалдауға,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аумағына әкелуге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 әкетуге 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мемлекеттік баж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5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</w:t>
            </w:r>
          </w:p>
        </w:tc>
      </w:tr>
      <w:tr>
        <w:trPr>
          <w:trHeight w:val="25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25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25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тұрғын үй қорынан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 жалдаудан түсетін кірістер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103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</w:tr>
      <w:tr>
        <w:trPr>
          <w:trHeight w:val="70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</w:tr>
      <w:tr>
        <w:trPr>
          <w:trHeight w:val="52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 санкциялар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52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мекемелермен алынатын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айыппұлдар, өсімпұлдар, санкциялар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22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24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43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 мамандарына тұрғын үй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кредиттердің игерілмей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қаражатын қайтару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</w:tr>
      <w:tr>
        <w:trPr>
          <w:trHeight w:val="22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24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24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24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25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4523966</w:t>
            </w:r>
          </w:p>
        </w:tc>
      </w:tr>
      <w:tr>
        <w:trPr>
          <w:trHeight w:val="24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4523966</w:t>
            </w:r>
          </w:p>
        </w:tc>
      </w:tr>
      <w:tr>
        <w:trPr>
          <w:trHeight w:val="25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4523966</w:t>
            </w:r>
          </w:p>
        </w:tc>
      </w:tr>
      <w:tr>
        <w:trPr>
          <w:trHeight w:val="24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764579</w:t>
            </w:r>
          </w:p>
        </w:tc>
      </w:tr>
      <w:tr>
        <w:trPr>
          <w:trHeight w:val="25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1124498</w:t>
            </w:r>
          </w:p>
        </w:tc>
      </w:tr>
      <w:tr>
        <w:trPr>
          <w:trHeight w:val="25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2634889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603"/>
        <w:gridCol w:w="705"/>
        <w:gridCol w:w="667"/>
        <w:gridCol w:w="8489"/>
        <w:gridCol w:w="209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4669944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279933</w:t>
            </w:r>
          </w:p>
        </w:tc>
      </w:tr>
      <w:tr>
        <w:trPr>
          <w:trHeight w:val="5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252067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18362</w:t>
            </w:r>
          </w:p>
        </w:tc>
      </w:tr>
      <w:tr>
        <w:trPr>
          <w:trHeight w:val="5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12913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68917</w:t>
            </w:r>
          </w:p>
        </w:tc>
      </w:tr>
      <w:tr>
        <w:trPr>
          <w:trHeight w:val="4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66336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164788</w:t>
            </w:r>
          </w:p>
        </w:tc>
      </w:tr>
      <w:tr>
        <w:trPr>
          <w:trHeight w:val="8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140263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24525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</w:p>
        </w:tc>
      </w:tr>
      <w:tr>
        <w:trPr>
          <w:trHeight w:val="9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14301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6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</w:t>
            </w:r>
          </w:p>
        </w:tc>
      </w:tr>
      <w:tr>
        <w:trPr>
          <w:trHeight w:val="5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</w:t>
            </w:r>
          </w:p>
        </w:tc>
      </w:tr>
      <w:tr>
        <w:trPr>
          <w:trHeight w:val="8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52009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49687</w:t>
            </w:r>
          </w:p>
        </w:tc>
      </w:tr>
      <w:tr>
        <w:trPr>
          <w:trHeight w:val="4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49687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жою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49687</w:t>
            </w:r>
          </w:p>
        </w:tc>
      </w:tr>
      <w:tr>
        <w:trPr>
          <w:trHeight w:val="8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00"/>
                <w:sz w:val="20"/>
              </w:rPr>
              <w:t>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- атқару қызметі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3381855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126952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бөлімі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126952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126561</w:t>
            </w:r>
          </w:p>
        </w:tc>
      </w:tr>
      <w:tr>
        <w:trPr>
          <w:trHeight w:val="8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2161779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2152421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2115866</w:t>
            </w:r>
          </w:p>
        </w:tc>
      </w:tr>
      <w:tr>
        <w:trPr>
          <w:trHeight w:val="9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мектептері" ДБҰ 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</w:p>
        </w:tc>
      </w:tr>
      <w:tr>
        <w:trPr>
          <w:trHeight w:val="14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ұйымдарының (дарынды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(жалпы үлгідегі, арнайы(түзету);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және ата-анасының қамқорсыз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балаларға арналған ұйымдар):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мектептердің, мектеп-интернаттарының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 мөлшерін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ұлғайту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35092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1093124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807269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807269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285855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20656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27435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12669</w:t>
            </w:r>
          </w:p>
        </w:tc>
      </w:tr>
      <w:tr>
        <w:trPr>
          <w:trHeight w:val="7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</w:p>
        </w:tc>
      </w:tr>
      <w:tr>
        <w:trPr>
          <w:trHeight w:val="7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213219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186203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167500</w:t>
            </w:r>
          </w:p>
        </w:tc>
      </w:tr>
      <w:tr>
        <w:trPr>
          <w:trHeight w:val="6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25212</w:t>
            </w:r>
          </w:p>
        </w:tc>
      </w:tr>
      <w:tr>
        <w:trPr>
          <w:trHeight w:val="9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ету, мәдениет, спорт және ветеринар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17376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20354</w:t>
            </w:r>
          </w:p>
        </w:tc>
      </w:tr>
      <w:tr>
        <w:trPr>
          <w:trHeight w:val="5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13582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23529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33054</w:t>
            </w:r>
          </w:p>
        </w:tc>
      </w:tr>
      <w:tr>
        <w:trPr>
          <w:trHeight w:val="8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17423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18703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18703</w:t>
            </w:r>
          </w:p>
        </w:tc>
      </w:tr>
      <w:tr>
        <w:trPr>
          <w:trHeight w:val="8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16973</w:t>
            </w:r>
          </w:p>
        </w:tc>
      </w:tr>
      <w:tr>
        <w:trPr>
          <w:trHeight w:val="6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419569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38647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учаскелерін алып қою, 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мүлікті иеліктен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щеңберінде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</w:t>
            </w:r>
          </w:p>
        </w:tc>
      </w:tr>
      <w:tr>
        <w:trPr>
          <w:trHeight w:val="7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315423</w:t>
            </w:r>
          </w:p>
        </w:tc>
      </w:tr>
      <w:tr>
        <w:trPr>
          <w:trHeight w:val="6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315423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буру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232923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65499</w:t>
            </w:r>
          </w:p>
        </w:tc>
      </w:tr>
      <w:tr>
        <w:trPr>
          <w:trHeight w:val="4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65499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57468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99694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37602</w:t>
            </w:r>
          </w:p>
        </w:tc>
      </w:tr>
      <w:tr>
        <w:trPr>
          <w:trHeight w:val="4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37602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37602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өткізу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37338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36953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36215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5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20032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</w:t>
            </w:r>
          </w:p>
        </w:tc>
      </w:tr>
      <w:tr>
        <w:trPr>
          <w:trHeight w:val="7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141702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38931</w:t>
            </w:r>
          </w:p>
        </w:tc>
      </w:tr>
      <w:tr>
        <w:trPr>
          <w:trHeight w:val="5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</w:t>
            </w:r>
          </w:p>
        </w:tc>
      </w:tr>
      <w:tr>
        <w:trPr>
          <w:trHeight w:val="5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</w:t>
            </w:r>
          </w:p>
        </w:tc>
      </w:tr>
      <w:tr>
        <w:trPr>
          <w:trHeight w:val="5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17562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(биохимиялық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 ) жұмыс істеуі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7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7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 жүргізуге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8797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8797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</w:p>
        </w:tc>
      </w:tr>
      <w:tr>
        <w:trPr>
          <w:trHeight w:val="6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және ветеринария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15441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</w:t>
            </w:r>
          </w:p>
        </w:tc>
      </w:tr>
      <w:tr>
        <w:trPr>
          <w:trHeight w:val="8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7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22688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6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16999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</w:p>
        </w:tc>
      </w:tr>
      <w:tr>
        <w:trPr>
          <w:trHeight w:val="5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резерві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</w:p>
        </w:tc>
      </w:tr>
      <w:tr>
        <w:trPr>
          <w:trHeight w:val="7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15481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12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ретінде,,Өңірлерді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502"/>
        <w:gridCol w:w="744"/>
        <w:gridCol w:w="648"/>
        <w:gridCol w:w="611"/>
        <w:gridCol w:w="8026"/>
        <w:gridCol w:w="2081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57189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73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606"/>
        <w:gridCol w:w="524"/>
        <w:gridCol w:w="707"/>
        <w:gridCol w:w="8615"/>
        <w:gridCol w:w="206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517"/>
        <w:gridCol w:w="556"/>
        <w:gridCol w:w="595"/>
        <w:gridCol w:w="653"/>
        <w:gridCol w:w="8170"/>
        <w:gridCol w:w="205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түсетін түсімдер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470"/>
        <w:gridCol w:w="465"/>
        <w:gridCol w:w="567"/>
        <w:gridCol w:w="9079"/>
        <w:gridCol w:w="205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5.Бюджет тапшылығы (профицит)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-86072</w:t>
            </w:r>
          </w:p>
        </w:tc>
      </w:tr>
      <w:tr>
        <w:trPr>
          <w:trHeight w:val="2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86072</w:t>
            </w:r>
          </w:p>
        </w:tc>
      </w:tr>
      <w:tr>
        <w:trPr>
          <w:trHeight w:val="2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2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2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4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2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28883</w:t>
            </w:r>
          </w:p>
        </w:tc>
      </w:tr>
      <w:tr>
        <w:trPr>
          <w:trHeight w:val="2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28883</w:t>
            </w:r>
          </w:p>
        </w:tc>
      </w:tr>
      <w:tr>
        <w:trPr>
          <w:trHeight w:val="2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28883</w:t>
            </w:r>
          </w:p>
        </w:tc>
      </w:tr>
      <w:tr>
        <w:trPr>
          <w:trHeight w:val="2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22"/>
        <w:gridCol w:w="668"/>
        <w:gridCol w:w="649"/>
        <w:gridCol w:w="8745"/>
        <w:gridCol w:w="204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</w:p>
        </w:tc>
      </w:tr>
      <w:tr>
        <w:trPr>
          <w:trHeight w:val="5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5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