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9ce9" w14:textId="2059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2012 жылдың 26 наурыздағы N 04-23 "Кербұлақ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2012 жылғы 09 қарашадағы N 11-72 шешімі. Алматы облысының Әділет департаментінде 2012 жылы 30 қарашада N 2206 тіркелді. Күші жойылды - Алматы облысы Кербұлақ аудандық мәслихатының 2014 жылғы 10 ақпандағы N 26-161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10.02.2014 N 26-161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1998 жылдың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Кербұлақ аудандық мәслихатының 2012 жылдың 26 наурыздағы "Кербұлақ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N 04-23 </w:t>
      </w:r>
      <w:r>
        <w:rPr>
          <w:rFonts w:ascii="Times New Roman"/>
          <w:b w:val="false"/>
          <w:i w:val="false"/>
          <w:color w:val="000000"/>
          <w:sz w:val="28"/>
        </w:rPr>
        <w:t>шешіміне</w:t>
      </w:r>
      <w:r>
        <w:rPr>
          <w:rFonts w:ascii="Times New Roman"/>
          <w:b w:val="false"/>
          <w:i w:val="false"/>
          <w:color w:val="000000"/>
          <w:sz w:val="28"/>
        </w:rPr>
        <w:t xml:space="preserve"> (2012 жылдың 25 сәуірінде нормативтік құқықтық актілерді мемлекеттік тіркеу Тізілімінде N 2-13-157 енгізілген, 2012 жылдың 4 мамырындағы аудандық "Кербұлақ жұлдызы" газетінің N 18 (3611)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"Кербұлақ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r>
        <w:br/>
      </w:r>
      <w:r>
        <w:rPr>
          <w:rFonts w:ascii="Times New Roman"/>
          <w:b w:val="false"/>
          <w:i w:val="false"/>
          <w:color w:val="000000"/>
          <w:sz w:val="28"/>
        </w:rPr>
        <w:t>
</w:t>
      </w:r>
      <w:r>
        <w:rPr>
          <w:rFonts w:ascii="Times New Roman"/>
          <w:b w:val="false"/>
          <w:i w:val="false"/>
          <w:color w:val="000000"/>
          <w:sz w:val="28"/>
        </w:rPr>
        <w:t>
      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"Кербұлақ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отын сатып алу үшін әлеуметтік көмек бес айлық есептік көрсеткіш көлемінде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мәслихатының аудан экономикасы мен бюджеті, салық, кіші және орта кәсіпкерлікті қолдау, коммуналдық шаруашылық, көріктендіру және халыққа қызмет көрсету жөніндегі тұрақты комиссиясына және аудан әкімінің бірінші орынбасары Б. Исабековке жүктелсін.</w:t>
      </w:r>
      <w:r>
        <w:br/>
      </w:r>
      <w:r>
        <w:rPr>
          <w:rFonts w:ascii="Times New Roman"/>
          <w:b w:val="false"/>
          <w:i w:val="false"/>
          <w:color w:val="000000"/>
          <w:sz w:val="28"/>
        </w:rPr>
        <w:t>
</w:t>
      </w:r>
      <w:r>
        <w:rPr>
          <w:rFonts w:ascii="Times New Roman"/>
          <w:b w:val="false"/>
          <w:i w:val="false"/>
          <w:color w:val="000000"/>
          <w:sz w:val="28"/>
        </w:rPr>
        <w:t>
      3. Осы шешіммен енгізілген өзгерістер әділет органдарында мемлекеттік тіркелген күннен бастап күшіне енеді, 2013 жылдың 01 қаңтарынан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xml:space="preserve">      сессия төрағасы                            </w:t>
      </w:r>
      <w:r>
        <w:rPr>
          <w:rFonts w:ascii="Times New Roman"/>
          <w:b w:val="false"/>
          <w:i/>
          <w:color w:val="000000"/>
          <w:sz w:val="28"/>
        </w:rPr>
        <w:t>Бақытбек Сансызбайұлы Есімов</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r>
        <w:rPr>
          <w:rFonts w:ascii="Times New Roman"/>
          <w:b w:val="false"/>
          <w:i/>
          <w:color w:val="000000"/>
          <w:sz w:val="28"/>
        </w:rPr>
        <w:t>Есенбай Әбдірахманұлы Сұраншынов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Диханбаева Айгүл Тұрдахынқызы</w:t>
      </w:r>
      <w:r>
        <w:br/>
      </w:r>
      <w:r>
        <w:rPr>
          <w:rFonts w:ascii="Times New Roman"/>
          <w:b w:val="false"/>
          <w:i w:val="false"/>
          <w:color w:val="000000"/>
          <w:sz w:val="28"/>
        </w:rPr>
        <w:t>
      09 қараша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