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4f82" w14:textId="8da4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ауданының 2013-2015 жылдарға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2012 жылғы 24 желтоқсандағы N 15-58 шешімі. Алматы облысының Әділет департаментінде 2012 жылы 28 желтоқсанда N 2260 болып тіркелді. Күші жойылды - Алматы облысы Қаратал аудандық мәслихатының 2014 жылғы 14 сәуірдегі № 30-129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Қаратал аудандық мәслихатының 14.04.2014 № 30-129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 2008 жылғы 4 желтоқсандағы Бюджет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2013-2015 жылдарға арналған аудандық бюджет тиістісінше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5404458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133374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8679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2160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трансферттерден түсетін түсімдер 5250245 мың теңге, оның ішінде субвенция 1743314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5436048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29780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33779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3999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-61384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пайдалануы) 61384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Алматы облысы Қаратал аудандық мәслихатының 06.03.2013 </w:t>
      </w:r>
      <w:r>
        <w:rPr>
          <w:rFonts w:ascii="Times New Roman"/>
          <w:b w:val="false"/>
          <w:i w:val="false"/>
          <w:color w:val="000000"/>
          <w:sz w:val="28"/>
        </w:rPr>
        <w:t>N 16-66</w:t>
      </w:r>
      <w:r>
        <w:rPr>
          <w:rFonts w:ascii="Times New Roman"/>
          <w:b w:val="false"/>
          <w:i w:val="false"/>
          <w:color w:val="ff0000"/>
          <w:sz w:val="28"/>
        </w:rPr>
        <w:t>; 04.06.2013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N 18-82</w:t>
      </w:r>
      <w:r>
        <w:rPr>
          <w:rFonts w:ascii="Times New Roman"/>
          <w:b w:val="false"/>
          <w:i w:val="false"/>
          <w:color w:val="ff0000"/>
          <w:sz w:val="28"/>
        </w:rPr>
        <w:t xml:space="preserve">; 04.07.2013 </w:t>
      </w:r>
      <w:r>
        <w:rPr>
          <w:rFonts w:ascii="Times New Roman"/>
          <w:b w:val="false"/>
          <w:i w:val="false"/>
          <w:color w:val="000000"/>
          <w:sz w:val="28"/>
        </w:rPr>
        <w:t>N 20-84;</w:t>
      </w:r>
      <w:r>
        <w:rPr>
          <w:rFonts w:ascii="Times New Roman"/>
          <w:b w:val="false"/>
          <w:i w:val="false"/>
          <w:color w:val="ff0000"/>
          <w:sz w:val="28"/>
        </w:rPr>
        <w:t xml:space="preserve"> 20.08.2013 </w:t>
      </w:r>
      <w:r>
        <w:rPr>
          <w:rFonts w:ascii="Times New Roman"/>
          <w:b w:val="false"/>
          <w:i w:val="false"/>
          <w:color w:val="000000"/>
          <w:sz w:val="28"/>
        </w:rPr>
        <w:t>N 21-91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08.11.2013 </w:t>
      </w:r>
      <w:r>
        <w:rPr>
          <w:rFonts w:ascii="Times New Roman"/>
          <w:b w:val="false"/>
          <w:i w:val="false"/>
          <w:color w:val="000000"/>
          <w:sz w:val="28"/>
        </w:rPr>
        <w:t>N 23-102</w:t>
      </w:r>
      <w:r>
        <w:rPr>
          <w:rFonts w:ascii="Times New Roman"/>
          <w:b w:val="false"/>
          <w:i w:val="false"/>
          <w:color w:val="ff0000"/>
          <w:sz w:val="28"/>
        </w:rPr>
        <w:t xml:space="preserve">; 05.12.2013 </w:t>
      </w:r>
      <w:r>
        <w:rPr>
          <w:rFonts w:ascii="Times New Roman"/>
          <w:b w:val="false"/>
          <w:i w:val="false"/>
          <w:color w:val="000000"/>
          <w:sz w:val="28"/>
        </w:rPr>
        <w:t>N 25-107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(2013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Ауданның жергілікті атқарушы органының 2013 жылға арналған резерві 2293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2013 жылға арналған аудандық бюджеттің атқарылуы барысында қысқартуға жатпайтын жергілікті бюджеттік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Қаратал аудандық мәслихаттың "Жоспарлау, бюджет, шаруашылық қызмет, құрылыс, жерді пайдалану, табиғат қорғау және табиғи қорды ұтымды пайдалану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2013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төрағасы:                           Н. Игенбаев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хатшысы:                      Б.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бастығы:                         Ертай Нұрпазылұлы Нұрпазылов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желтоқсан 2012 жыл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15-58 "Қаратал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Қаратал ауданының 2013 жылға арналған аудандық бюджеті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-Алматы облысы Қаратал аудандық мәслихатының 05.12.2013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25-107 </w:t>
      </w:r>
      <w:r>
        <w:rPr>
          <w:rFonts w:ascii="Times New Roman"/>
          <w:b w:val="false"/>
          <w:i w:val="false"/>
          <w:color w:val="ff0000"/>
          <w:sz w:val="28"/>
        </w:rPr>
        <w:t>(2013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680"/>
        <w:gridCol w:w="809"/>
        <w:gridCol w:w="8752"/>
        <w:gridCol w:w="222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5404458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139657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122376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51946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52870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5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5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8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5250245</w:t>
            </w:r>
          </w:p>
        </w:tc>
      </w:tr>
      <w:tr>
        <w:trPr>
          <w:trHeight w:val="5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5250245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5250245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461"/>
        <w:gridCol w:w="703"/>
        <w:gridCol w:w="703"/>
        <w:gridCol w:w="8497"/>
        <w:gridCol w:w="219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5436048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209895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62709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58897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111360</w:t>
            </w:r>
          </w:p>
        </w:tc>
      </w:tr>
      <w:tr>
        <w:trPr>
          <w:trHeight w:val="8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</w:t>
            </w:r>
          </w:p>
        </w:tc>
      </w:tr>
      <w:tr>
        <w:trPr>
          <w:trHeight w:val="11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12973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8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</w:t>
            </w:r>
          </w:p>
        </w:tc>
      </w:tr>
      <w:tr>
        <w:trPr>
          <w:trHeight w:val="11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79061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77506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77506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77296</w:t>
            </w:r>
          </w:p>
        </w:tc>
      </w:tr>
      <w:tr>
        <w:trPr>
          <w:trHeight w:val="11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2509577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99375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99375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46418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52957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1398280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1398280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1376762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1004516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347363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</w:p>
        </w:tc>
      </w:tr>
      <w:tr>
        <w:trPr>
          <w:trHeight w:val="8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мектептен тыс іс-шараларды өткiзу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12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</w:t>
            </w:r>
          </w:p>
        </w:tc>
      </w:tr>
      <w:tr>
        <w:trPr>
          <w:trHeight w:val="8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287884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657153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657153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151743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132550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14848</w:t>
            </w:r>
          </w:p>
        </w:tc>
      </w:tr>
      <w:tr>
        <w:trPr>
          <w:trHeight w:val="12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28392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</w:t>
            </w:r>
          </w:p>
        </w:tc>
      </w:tr>
      <w:tr>
        <w:trPr>
          <w:trHeight w:val="12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саласындағы өзге де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19193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19193</w:t>
            </w:r>
          </w:p>
        </w:tc>
      </w:tr>
      <w:tr>
        <w:trPr>
          <w:trHeight w:val="11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18196</w:t>
            </w:r>
          </w:p>
        </w:tc>
      </w:tr>
      <w:tr>
        <w:trPr>
          <w:trHeight w:val="6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2205622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18125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8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13135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2154465</w:t>
            </w:r>
          </w:p>
        </w:tc>
      </w:tr>
      <w:tr>
        <w:trPr>
          <w:trHeight w:val="8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2154465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64513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14186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1807366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268400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33032</w:t>
            </w:r>
          </w:p>
        </w:tc>
      </w:tr>
      <w:tr>
        <w:trPr>
          <w:trHeight w:val="8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33032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12933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84192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37637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37637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37637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9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18438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18438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9771</w:t>
            </w:r>
          </w:p>
        </w:tc>
      </w:tr>
      <w:tr>
        <w:trPr>
          <w:trHeight w:val="8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</w:p>
        </w:tc>
      </w:tr>
      <w:tr>
        <w:trPr>
          <w:trHeight w:val="9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</w:t>
            </w:r>
          </w:p>
        </w:tc>
      </w:tr>
      <w:tr>
        <w:trPr>
          <w:trHeight w:val="8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126977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59844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38233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28994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60728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60728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60728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17653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17653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17653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</w:p>
        </w:tc>
      </w:tr>
      <w:tr>
        <w:trPr>
          <w:trHeight w:val="8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25626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</w:t>
            </w:r>
          </w:p>
        </w:tc>
      </w:tr>
      <w:tr>
        <w:trPr>
          <w:trHeight w:val="8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8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8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8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576"/>
        <w:gridCol w:w="703"/>
        <w:gridCol w:w="704"/>
        <w:gridCol w:w="8332"/>
        <w:gridCol w:w="218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 БЕРУ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</w:t>
            </w:r>
          </w:p>
        </w:tc>
      </w:tr>
      <w:tr>
        <w:trPr>
          <w:trHeight w:val="9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584"/>
        <w:gridCol w:w="617"/>
        <w:gridCol w:w="9113"/>
        <w:gridCol w:w="218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сомаларын қайтару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72"/>
        <w:gridCol w:w="611"/>
        <w:gridCol w:w="726"/>
        <w:gridCol w:w="8405"/>
        <w:gridCol w:w="219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ҚАРЖЫ АКТИВТЕРІМЕН ОПЕРАЦИЯЛАР БОЙЫНША САЛЬДО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574"/>
        <w:gridCol w:w="614"/>
        <w:gridCol w:w="9114"/>
        <w:gridCol w:w="2204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777"/>
        <w:gridCol w:w="773"/>
        <w:gridCol w:w="8595"/>
        <w:gridCol w:w="222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-61384</w:t>
            </w:r>
          </w:p>
        </w:tc>
      </w:tr>
      <w:tr>
        <w:trPr>
          <w:trHeight w:val="6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61384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616"/>
        <w:gridCol w:w="800"/>
        <w:gridCol w:w="685"/>
        <w:gridCol w:w="8020"/>
        <w:gridCol w:w="224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15-58 "Қаратал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 қосымша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Қаратал ауданының 2014 жылға арналған аудандық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473"/>
        <w:gridCol w:w="553"/>
        <w:gridCol w:w="673"/>
        <w:gridCol w:w="9353"/>
        <w:gridCol w:w="169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 І Р І С Т Е 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4188429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133374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116904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Мүлікке салынатын салықтар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44370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16724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54290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70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</w:t>
            </w:r>
          </w:p>
        </w:tc>
      </w:tr>
      <w:tr>
        <w:trPr>
          <w:trHeight w:val="70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</w:tr>
      <w:tr>
        <w:trPr>
          <w:trHeight w:val="70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14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</w:tr>
      <w:tr>
        <w:trPr>
          <w:trHeight w:val="70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бөлігіндегі түсімдер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4044216</w:t>
            </w:r>
          </w:p>
        </w:tc>
      </w:tr>
      <w:tr>
        <w:trPr>
          <w:trHeight w:val="70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4044216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4044216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450"/>
        <w:gridCol w:w="691"/>
        <w:gridCol w:w="691"/>
        <w:gridCol w:w="691"/>
        <w:gridCol w:w="8360"/>
        <w:gridCol w:w="1686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4188429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208602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185746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13569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аппараты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108786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108786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12763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12763</w:t>
            </w:r>
          </w:p>
        </w:tc>
      </w:tr>
      <w:tr>
        <w:trPr>
          <w:trHeight w:val="9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9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</w:t>
            </w:r>
          </w:p>
        </w:tc>
      </w:tr>
      <w:tr>
        <w:trPr>
          <w:trHeight w:val="9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73591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72730</w:t>
            </w:r>
          </w:p>
        </w:tc>
      </w:tr>
      <w:tr>
        <w:trPr>
          <w:trHeight w:val="12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1852044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88371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88371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48657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47354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39714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39714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1544302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1539808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1516784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есебiнен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65662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1451122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23024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211447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14964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мектептен тыс іс-шараларды өткiзу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</w:tr>
      <w:tr>
        <w:trPr>
          <w:trHeight w:val="13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13967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13967</w:t>
            </w:r>
          </w:p>
        </w:tc>
      </w:tr>
      <w:tr>
        <w:trPr>
          <w:trHeight w:val="9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бағдарламалық қамтыммен қамтамасыз ету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148178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148178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148178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қамсыздандыру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186612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167389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167389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шаралар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12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29202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қаланың)бюджет қаражаты есебінен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18342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18342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36427</w:t>
            </w:r>
          </w:p>
        </w:tc>
      </w:tr>
      <w:tr>
        <w:trPr>
          <w:trHeight w:val="12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19223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19223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17835</w:t>
            </w:r>
          </w:p>
        </w:tc>
      </w:tr>
      <w:tr>
        <w:trPr>
          <w:trHeight w:val="6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1602606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27859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23103</w:t>
            </w:r>
          </w:p>
        </w:tc>
      </w:tr>
      <w:tr>
        <w:trPr>
          <w:trHeight w:val="9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23103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1545393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1545393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қамтамасыз ету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42479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1171223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854567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316656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325913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325913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29354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33025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33025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9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19275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19275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9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9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</w:t>
            </w:r>
          </w:p>
        </w:tc>
      </w:tr>
      <w:tr>
        <w:trPr>
          <w:trHeight w:val="9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қорғау, жер қатынастары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108913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34466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 қызметтер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65902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65902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65902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17490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35487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</w:tr>
      <w:tr>
        <w:trPr>
          <w:trHeight w:val="9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28235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резерві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</w:t>
            </w:r>
          </w:p>
        </w:tc>
      </w:tr>
      <w:tr>
        <w:trPr>
          <w:trHeight w:val="12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резерві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</w:p>
        </w:tc>
      </w:tr>
      <w:tr>
        <w:trPr>
          <w:trHeight w:val="8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9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490"/>
        <w:gridCol w:w="731"/>
        <w:gridCol w:w="751"/>
        <w:gridCol w:w="8892"/>
        <w:gridCol w:w="170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54257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9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қатынастары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32"/>
        <w:gridCol w:w="552"/>
        <w:gridCol w:w="471"/>
        <w:gridCol w:w="9366"/>
        <w:gridCol w:w="170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590"/>
        <w:gridCol w:w="630"/>
        <w:gridCol w:w="750"/>
        <w:gridCol w:w="8793"/>
        <w:gridCol w:w="172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632"/>
        <w:gridCol w:w="752"/>
        <w:gridCol w:w="8801"/>
        <w:gridCol w:w="171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53"/>
        <w:gridCol w:w="553"/>
        <w:gridCol w:w="733"/>
        <w:gridCol w:w="8993"/>
        <w:gridCol w:w="17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-54257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ПАЙДАЛАНУЫ)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531"/>
        <w:gridCol w:w="693"/>
        <w:gridCol w:w="653"/>
        <w:gridCol w:w="8942"/>
        <w:gridCol w:w="180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15-58 "Қаратал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 қосымша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Қаратал ауданының 2013 жылға арналған аудандық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41"/>
        <w:gridCol w:w="491"/>
        <w:gridCol w:w="453"/>
        <w:gridCol w:w="9537"/>
        <w:gridCol w:w="1688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 І Р І С Т Е Р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4853251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133374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116904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Мүлікке салынатын салықтар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44370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16724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54290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түсiмдер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10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бөлігіндегі түсімдер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4709038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4709038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4709038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373"/>
        <w:gridCol w:w="813"/>
        <w:gridCol w:w="693"/>
        <w:gridCol w:w="693"/>
        <w:gridCol w:w="8373"/>
        <w:gridCol w:w="173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4861251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234518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208727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68281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65281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125121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125121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9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</w:p>
        </w:tc>
      </w:tr>
      <w:tr>
        <w:trPr>
          <w:trHeight w:val="9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81338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79184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79184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78202</w:t>
            </w:r>
          </w:p>
        </w:tc>
      </w:tr>
      <w:tr>
        <w:trPr>
          <w:trHeight w:val="12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1979354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96086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52828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51254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43258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43258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1652404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1647595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1622959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70258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1552701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24636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222385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15621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22542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мектептен тыс іс-шараларды өткiзу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</w:p>
        </w:tc>
      </w:tr>
      <w:tr>
        <w:trPr>
          <w:trHeight w:val="13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14982</w:t>
            </w:r>
          </w:p>
        </w:tc>
      </w:tr>
      <w:tr>
        <w:trPr>
          <w:trHeight w:val="9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153025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153025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153025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256443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235647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235647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39807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21057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</w:tr>
      <w:tr>
        <w:trPr>
          <w:trHeight w:val="12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31258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64065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58241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қаланың)бюджет қаражаты есебінен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18342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21584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36427</w:t>
            </w:r>
          </w:p>
        </w:tc>
      </w:tr>
      <w:tr>
        <w:trPr>
          <w:trHeight w:val="12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18245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18245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19254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2019656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29809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24720</w:t>
            </w:r>
          </w:p>
        </w:tc>
      </w:tr>
      <w:tr>
        <w:trPr>
          <w:trHeight w:val="9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1947393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1947393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43479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1371223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954567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416656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525913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525913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42454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42454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15185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26724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36025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36025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22629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22629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25135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9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</w:p>
        </w:tc>
      </w:tr>
      <w:tr>
        <w:trPr>
          <w:trHeight w:val="9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117913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39466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15543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15543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15645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69902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69902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69902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69902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39487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</w:p>
        </w:tc>
      </w:tr>
      <w:tr>
        <w:trPr>
          <w:trHeight w:val="9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30235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</w:t>
            </w:r>
          </w:p>
        </w:tc>
      </w:tr>
      <w:tr>
        <w:trPr>
          <w:trHeight w:val="12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9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490"/>
        <w:gridCol w:w="731"/>
        <w:gridCol w:w="751"/>
        <w:gridCol w:w="8892"/>
        <w:gridCol w:w="170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54257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9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қатынастары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32"/>
        <w:gridCol w:w="552"/>
        <w:gridCol w:w="471"/>
        <w:gridCol w:w="9366"/>
        <w:gridCol w:w="170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590"/>
        <w:gridCol w:w="630"/>
        <w:gridCol w:w="750"/>
        <w:gridCol w:w="8793"/>
        <w:gridCol w:w="172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632"/>
        <w:gridCol w:w="752"/>
        <w:gridCol w:w="8801"/>
        <w:gridCol w:w="171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53"/>
        <w:gridCol w:w="553"/>
        <w:gridCol w:w="733"/>
        <w:gridCol w:w="8993"/>
        <w:gridCol w:w="17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-54257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ПАЙДАЛАНУЫ)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531"/>
        <w:gridCol w:w="693"/>
        <w:gridCol w:w="653"/>
        <w:gridCol w:w="8942"/>
        <w:gridCol w:w="180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15-58 "Қаратал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4 қосымша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бюджетті орындау процесінде</w:t>
      </w:r>
      <w:r>
        <w:br/>
      </w:r>
      <w:r>
        <w:rPr>
          <w:rFonts w:ascii="Times New Roman"/>
          <w:b/>
          <w:i w:val="false"/>
          <w:color w:val="000000"/>
        </w:rPr>
        <w:t>
секвестрлеуге жатпайтын бюджеттік бағдарламалардың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491"/>
        <w:gridCol w:w="692"/>
        <w:gridCol w:w="692"/>
        <w:gridCol w:w="8710"/>
        <w:gridCol w:w="186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