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f505" w14:textId="392f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ауданының 2013-2015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2012 жылғы 24 желтоқсандағы N 14-3 шешімі. Алматы облысының Әділет департаментінде 2012 жылы 28 желтоқсанда N 2276 болып тіркелді. Күші жойылды - Алматы облысы Қарасай аудандық мәслихатының 2014 жылғы 06 тамыздағы № 33-7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06.08.2014 № 33-7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аудан бюджеті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- 14102322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түсімдер – 6763445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салықтық емес түсімдер - 81212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негізгі капиталды сатудан түсетін түсімдер - 871408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трансферттердің түсімдері - 6386257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ағымдағы нысаналы трансферттер – 3078752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нысаналы даму трансферттер – 3307505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- 15191240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- 41615 теңге, оның ішінде: бюджеттік кредиттер – 33755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кредиттеуді өтеу – 4796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 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-1130533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- 1130533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Алматы облысы Қарасай аудандық мәслихатының 06.03.2013 </w:t>
      </w:r>
      <w:r>
        <w:rPr>
          <w:rFonts w:ascii="Times New Roman"/>
          <w:b w:val="false"/>
          <w:i w:val="false"/>
          <w:color w:val="000000"/>
          <w:sz w:val="28"/>
        </w:rPr>
        <w:t>N 16-3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05.06.2013 </w:t>
      </w:r>
      <w:r>
        <w:rPr>
          <w:rFonts w:ascii="Times New Roman"/>
          <w:b w:val="false"/>
          <w:i w:val="false"/>
          <w:color w:val="000000"/>
          <w:sz w:val="28"/>
        </w:rPr>
        <w:t>N 19-3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05.07.2013 </w:t>
      </w:r>
      <w:r>
        <w:rPr>
          <w:rFonts w:ascii="Times New Roman"/>
          <w:b w:val="false"/>
          <w:i w:val="false"/>
          <w:color w:val="000000"/>
          <w:sz w:val="28"/>
        </w:rPr>
        <w:t>N 21-3</w:t>
      </w:r>
      <w:r>
        <w:rPr>
          <w:rFonts w:ascii="Times New Roman"/>
          <w:b w:val="false"/>
          <w:i w:val="false"/>
          <w:color w:val="ff0000"/>
          <w:sz w:val="28"/>
        </w:rPr>
        <w:t xml:space="preserve">; 20.08.2013 </w:t>
      </w:r>
      <w:r>
        <w:rPr>
          <w:rFonts w:ascii="Times New Roman"/>
          <w:b w:val="false"/>
          <w:i w:val="false"/>
          <w:color w:val="000000"/>
          <w:sz w:val="28"/>
        </w:rPr>
        <w:t>N 22-4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30.09.2013 </w:t>
      </w:r>
      <w:r>
        <w:rPr>
          <w:rFonts w:ascii="Times New Roman"/>
          <w:b w:val="false"/>
          <w:i w:val="false"/>
          <w:color w:val="000000"/>
          <w:sz w:val="28"/>
        </w:rPr>
        <w:t>N 23-3</w:t>
      </w:r>
      <w:r>
        <w:rPr>
          <w:rFonts w:ascii="Times New Roman"/>
          <w:b w:val="false"/>
          <w:i w:val="false"/>
          <w:color w:val="ff0000"/>
          <w:sz w:val="28"/>
        </w:rPr>
        <w:t xml:space="preserve">; 11.11.2013 </w:t>
      </w:r>
      <w:r>
        <w:rPr>
          <w:rFonts w:ascii="Times New Roman"/>
          <w:b w:val="false"/>
          <w:i w:val="false"/>
          <w:color w:val="000000"/>
          <w:sz w:val="28"/>
        </w:rPr>
        <w:t>N 24-3</w:t>
      </w:r>
      <w:r>
        <w:rPr>
          <w:rFonts w:ascii="Times New Roman"/>
          <w:b w:val="false"/>
          <w:i w:val="false"/>
          <w:color w:val="ff0000"/>
          <w:sz w:val="28"/>
        </w:rPr>
        <w:t xml:space="preserve">; 09.12.2013 </w:t>
      </w:r>
      <w:r>
        <w:rPr>
          <w:rFonts w:ascii="Times New Roman"/>
          <w:b w:val="false"/>
          <w:i w:val="false"/>
          <w:color w:val="000000"/>
          <w:sz w:val="28"/>
        </w:rPr>
        <w:t>N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органның 2013 жылға арналған резерві 15427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аудандық бюджетті орындау процесінде секвестрлеуге жатпайтын бюджеттік бағдарламалардың тізбесі 4-қосымшаға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аудандық мәслихаттың "Бюджет, қаржы, әлеуметтік экономикалық даму, нарықтық құрылымдарды, экономика мен кәсіпкерлікті қалыптастыру"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Тұрысбеков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Қарасай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Азат Нұрхасенұлы Хамитов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желтоқсан 2012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Алматы облысы Қарасай аудандық мәслихатының 09.12.2013 </w:t>
      </w:r>
      <w:r>
        <w:rPr>
          <w:rFonts w:ascii="Times New Roman"/>
          <w:b w:val="false"/>
          <w:i w:val="false"/>
          <w:color w:val="ff0000"/>
          <w:sz w:val="28"/>
        </w:rPr>
        <w:t>N 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(2013 жылдың 1 қаңтарынан бастап қолданысқа енгізіледі) шешімімен.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735"/>
        <w:gridCol w:w="577"/>
        <w:gridCol w:w="678"/>
        <w:gridCol w:w="8292"/>
        <w:gridCol w:w="222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14102322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6763445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2191997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1480330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мүлкiне салынатын салық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1299719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180611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117948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6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40519</w:t>
            </w:r>
          </w:p>
        </w:tc>
      </w:tr>
      <w:tr>
        <w:trPr>
          <w:trHeight w:val="10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 жеріне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</w:t>
            </w:r>
          </w:p>
        </w:tc>
      </w:tr>
      <w:tr>
        <w:trPr>
          <w:trHeight w:val="7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қорының жерлеріне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қорының жерлеріне салынатын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аумақтың жеріне,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сауықтыру, рекреациялық және тарихи-мәдени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жерлерге салынатын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10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59905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586268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534304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4430316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4261870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111093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449514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30-дан 60 процентке дейін күшті ликер-арақ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39614</w:t>
            </w:r>
          </w:p>
        </w:tc>
      </w:tr>
      <w:tr>
        <w:trPr>
          <w:trHeight w:val="8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коньяк, бренди (отандық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өндірістің коньяк спиртінен өндірілген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коньяк, брендиден басқа)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10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 спирті өндірісінен жасалған коньяк,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бренди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180977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3335723</w:t>
            </w:r>
          </w:p>
        </w:tc>
      </w:tr>
      <w:tr>
        <w:trPr>
          <w:trHeight w:val="6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 үлесі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12-ден 30 процентке дейінгі градусы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ликер-арақ бұйымдары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64792</w:t>
            </w:r>
          </w:p>
        </w:tc>
      </w:tr>
      <w:tr>
        <w:trPr>
          <w:trHeight w:val="10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6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140036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3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9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17212</w:t>
            </w:r>
          </w:p>
        </w:tc>
      </w:tr>
      <w:tr>
        <w:trPr>
          <w:trHeight w:val="10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96241</w:t>
            </w:r>
          </w:p>
        </w:tc>
      </w:tr>
      <w:tr>
        <w:trPr>
          <w:trHeight w:val="14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(көрнекі) жарнаманы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ауылдар, кенттер,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 аумақтары арқылы өтетін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жалпыға ортақ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бөлінген белдеуіндегі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жарнаманы тұрақты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объектілерінде орналастырғаны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 қоспағанда,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жарнаманы облыстық маңызы бар жалпыға ортақ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белдеуіндегі жарнаманы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объектілерінде орналастырғаны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төлемақы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23157</w:t>
            </w:r>
          </w:p>
        </w:tc>
      </w:tr>
      <w:tr>
        <w:trPr>
          <w:trHeight w:val="3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8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мiндеттi төлемдер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139382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139382</w:t>
            </w:r>
          </w:p>
        </w:tc>
      </w:tr>
      <w:tr>
        <w:trPr>
          <w:trHeight w:val="27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мемлекеттiк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iстерi арыздарынан, ерекше жүргiзiлетiн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өтiнiштерден,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(төрелiк)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шетелдiк соттардың шешiмдерiн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актiлерiнiң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11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11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енгiзгенi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10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мемлекеттiк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12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бергені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мемлекеттік баж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3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7.5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калибрi 4.5 миллиметрге дейнгiлерiн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әрбiр бiрлiгін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баж.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келуге және Қазақстан Республикасынан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кетуге рұқсат бергенi үшiн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баж.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81212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19609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18305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коммуналдық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10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 әкімдерінің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басқаруындағы мемлекеттік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кірістерді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әкімдерінің басқаруындағы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 қоспағанда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тұрғын үй қорынан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</w:t>
            </w:r>
          </w:p>
        </w:tc>
      </w:tr>
      <w:tr>
        <w:trPr>
          <w:trHeight w:val="11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34791</w:t>
            </w:r>
          </w:p>
        </w:tc>
      </w:tr>
      <w:tr>
        <w:trPr>
          <w:trHeight w:val="15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округтер әкімдері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алуларды қоспағанда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871408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871408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871408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871408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6386257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6386257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6386257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3078752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3307505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14"/>
        <w:gridCol w:w="722"/>
        <w:gridCol w:w="646"/>
        <w:gridCol w:w="8202"/>
        <w:gridCol w:w="222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15191240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370783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328721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</w:p>
        </w:tc>
      </w:tr>
      <w:tr>
        <w:trPr>
          <w:trHeight w:val="10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91392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82022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225460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әкiмiнің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200102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16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259884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10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258485</w:t>
            </w:r>
          </w:p>
        </w:tc>
      </w:tr>
      <w:tr>
        <w:trPr>
          <w:trHeight w:val="7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10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8855795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319446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319446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129592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189854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5731390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әкiмiнің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10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5670166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бiлiм беру 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5662469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2791853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609328</w:t>
            </w:r>
          </w:p>
        </w:tc>
      </w:tr>
      <w:tr>
        <w:trPr>
          <w:trHeight w:val="10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19187</w:t>
            </w:r>
          </w:p>
        </w:tc>
      </w:tr>
      <w:tr>
        <w:trPr>
          <w:trHeight w:val="13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128221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13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41452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10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379955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2182525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2182525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210453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177644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177644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37049</w:t>
            </w:r>
          </w:p>
        </w:tc>
      </w:tr>
      <w:tr>
        <w:trPr>
          <w:trHeight w:val="18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28986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35693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9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34826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</w:p>
        </w:tc>
      </w:tr>
      <w:tr>
        <w:trPr>
          <w:trHeight w:val="10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</w:p>
        </w:tc>
      </w:tr>
      <w:tr>
        <w:trPr>
          <w:trHeight w:val="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iске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30662</w:t>
            </w:r>
          </w:p>
        </w:tc>
      </w:tr>
      <w:tr>
        <w:trPr>
          <w:trHeight w:val="9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2945501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2337129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1213201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1213201</w:t>
            </w:r>
          </w:p>
        </w:tc>
      </w:tr>
      <w:tr>
        <w:trPr>
          <w:trHeight w:val="5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1008347</w:t>
            </w:r>
          </w:p>
        </w:tc>
      </w:tr>
      <w:tr>
        <w:trPr>
          <w:trHeight w:val="10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517582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490765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115581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3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15215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мекемелермен ұйымдарының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398736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391567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386767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209636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209636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</w:p>
        </w:tc>
      </w:tr>
      <w:tr>
        <w:trPr>
          <w:trHeight w:val="4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62229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129062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347890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230516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230516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31619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7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86432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37271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</w:t>
            </w:r>
          </w:p>
        </w:tc>
      </w:tr>
      <w:tr>
        <w:trPr>
          <w:trHeight w:val="10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9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34896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10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568155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565807</w:t>
            </w:r>
          </w:p>
        </w:tc>
      </w:tr>
      <w:tr>
        <w:trPr>
          <w:trHeight w:val="10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565807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263688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302119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240076</w:t>
            </w:r>
          </w:p>
        </w:tc>
      </w:tr>
      <w:tr>
        <w:trPr>
          <w:trHeight w:val="7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</w:t>
            </w:r>
          </w:p>
        </w:tc>
      </w:tr>
      <w:tr>
        <w:trPr>
          <w:trHeight w:val="10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234757</w:t>
            </w:r>
          </w:p>
        </w:tc>
      </w:tr>
      <w:tr>
        <w:trPr>
          <w:trHeight w:val="10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115941</w:t>
            </w:r>
          </w:p>
        </w:tc>
      </w:tr>
      <w:tr>
        <w:trPr>
          <w:trHeight w:val="7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10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46893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1292449</w:t>
            </w:r>
          </w:p>
        </w:tc>
      </w:tr>
      <w:tr>
        <w:trPr>
          <w:trHeight w:val="10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нысаналы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3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1270000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172528</w:t>
            </w:r>
          </w:p>
        </w:tc>
      </w:tr>
      <w:tr>
        <w:trPr>
          <w:trHeight w:val="7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172493</w:t>
            </w:r>
          </w:p>
        </w:tc>
      </w:tr>
      <w:tr>
        <w:trPr>
          <w:trHeight w:val="9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41615</w:t>
            </w:r>
          </w:p>
        </w:tc>
      </w:tr>
      <w:tr>
        <w:trPr>
          <w:trHeight w:val="13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7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815"/>
        <w:gridCol w:w="681"/>
        <w:gridCol w:w="8490"/>
        <w:gridCol w:w="220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  <w:tr>
        <w:trPr>
          <w:trHeight w:val="7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51"/>
        <w:gridCol w:w="535"/>
        <w:gridCol w:w="9156"/>
        <w:gridCol w:w="218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80"/>
        <w:gridCol w:w="642"/>
        <w:gridCol w:w="8915"/>
        <w:gridCol w:w="220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-1130533</w:t>
            </w:r>
          </w:p>
        </w:tc>
      </w:tr>
      <w:tr>
        <w:trPr>
          <w:trHeight w:val="66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37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46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  <w:tr>
        <w:trPr>
          <w:trHeight w:val="4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985390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2014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93"/>
        <w:gridCol w:w="593"/>
        <w:gridCol w:w="573"/>
        <w:gridCol w:w="8853"/>
        <w:gridCol w:w="20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18916286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7011808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1625952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1055405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1004719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102909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 жеке тұлғалардан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жеріне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4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 нотариустар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461436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42424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5211985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5060733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110593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279514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коньяк спирті өндірісінен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коньяк, бренди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170977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4410251</w:t>
            </w:r>
          </w:p>
        </w:tc>
      </w:tr>
      <w:tr>
        <w:trPr>
          <w:trHeight w:val="14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айналысу құқығы үшiн лицензиялық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ипотекасы үшін алынатын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құқығын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18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жолағында сыртқы /көрнекi/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мiндеттi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50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ету iстерi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iстер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өтiнiштерден,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шағымдардан, аралық (төрелiк)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шетелдiк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шешiмдерiн мәжбүрлеп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актiлерiнiң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актiлерiн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куәлiктердi және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18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кету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құқығына виза бергенi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16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алу,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құжаттарды ресiмдегенi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4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қарудың аңшылық суық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белгi беретiн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қоспағанда және калибрi 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миллиметрге дейінгiлерiн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 әрбiр бiрлiгін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алып кетуге рұқсат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117257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түсетiн кiрiстер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24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29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13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600366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600366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600366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600366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11186855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11186855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11186855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6508857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4677998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713"/>
        <w:gridCol w:w="713"/>
        <w:gridCol w:w="8553"/>
        <w:gridCol w:w="20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18916286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300810</w:t>
            </w:r>
          </w:p>
        </w:tc>
      </w:tr>
      <w:tr>
        <w:trPr>
          <w:trHeight w:val="10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10821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74992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73542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182176</w:t>
            </w:r>
          </w:p>
        </w:tc>
      </w:tr>
      <w:tr>
        <w:trPr>
          <w:trHeight w:val="13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180176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</w:t>
            </w:r>
          </w:p>
        </w:tc>
      </w:tr>
      <w:tr>
        <w:trPr>
          <w:trHeight w:val="17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бюджетiн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</w:t>
            </w:r>
          </w:p>
        </w:tc>
      </w:tr>
      <w:tr>
        <w:trPr>
          <w:trHeight w:val="18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10754923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277768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277768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157112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6115043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6065584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6065584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4347549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604479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19235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20102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134209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олимпиядаларын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жетiм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(жетiм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күтiп-ұстауға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45236</w:t>
            </w:r>
          </w:p>
        </w:tc>
      </w:tr>
      <w:tr>
        <w:trPr>
          <w:trHeight w:val="14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352124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3743070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3743070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218294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218294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64963</w:t>
            </w:r>
          </w:p>
        </w:tc>
      </w:tr>
      <w:tr>
        <w:trPr>
          <w:trHeight w:val="18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ветеринарлар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көмегін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24406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24406</w:t>
            </w:r>
          </w:p>
        </w:tc>
      </w:tr>
      <w:tr>
        <w:trPr>
          <w:trHeight w:val="18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әлеуметтiк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4602895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4273838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832978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шығару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73715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абаттандыру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759263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125574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125574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1959458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1169804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немесе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789654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262000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67057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268440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45385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45385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45385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174505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174505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14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167237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</w:t>
            </w:r>
          </w:p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26407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</w:p>
        </w:tc>
      </w:tr>
      <w:tr>
        <w:trPr>
          <w:trHeight w:val="10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17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29709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27702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40444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307865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307865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307865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307865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763756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</w:tr>
      <w:tr>
        <w:trPr>
          <w:trHeight w:val="11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758368</w:t>
            </w:r>
          </w:p>
        </w:tc>
      </w:tr>
      <w:tr>
        <w:trPr>
          <w:trHeight w:val="7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724189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бойынша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717000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борышына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1558900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1558900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1558900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1558900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38947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Қарасай ауданының 2015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33"/>
        <w:gridCol w:w="553"/>
        <w:gridCol w:w="8853"/>
        <w:gridCol w:w="213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19625280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7357869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1625952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1055405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1004719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102909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 жеке тұлғалардан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 заңды тұлғалардан,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64205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461436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419012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5558046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5406794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110593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арақ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279514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38649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коньяк спирті өндірісінен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коньяк, бренди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170977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сыра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4756312</w:t>
            </w:r>
          </w:p>
        </w:tc>
      </w:tr>
      <w:tr>
        <w:trPr>
          <w:trHeight w:val="14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47792</w:t>
            </w:r>
          </w:p>
        </w:tc>
      </w:tr>
      <w:tr>
        <w:trPr>
          <w:trHeight w:val="10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</w:t>
            </w:r>
          </w:p>
        </w:tc>
      </w:tr>
      <w:tr>
        <w:trPr>
          <w:trHeight w:val="13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12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ипотекасы үшін алынатын алым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</w:t>
            </w:r>
          </w:p>
        </w:tc>
      </w:tr>
      <w:tr>
        <w:trPr>
          <w:trHeight w:val="9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құқығын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75815</w:t>
            </w:r>
          </w:p>
        </w:tc>
      </w:tr>
      <w:tr>
        <w:trPr>
          <w:trHeight w:val="15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төлем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</w:p>
        </w:tc>
      </w:tr>
      <w:tr>
        <w:trPr>
          <w:trHeight w:val="15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уәкiлеттiгi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мiндеттi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47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бажды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 сотқа берiлетiн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талап ету iстерi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жүргiзiлетiн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өтiнiштерден,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(төрелiк)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соттардың шешiмдерiн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актiлерiнiң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құжаттардың көшiрмелерiн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беру туралы шағымдардан алынады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3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азаматтарға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актiлерiн тiркеу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</w:t>
            </w:r>
          </w:p>
        </w:tc>
      </w:tr>
      <w:tr>
        <w:trPr>
          <w:trHeight w:val="12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</w:tr>
      <w:tr>
        <w:trPr>
          <w:trHeight w:val="18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кету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құқығына виза бергенi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тоқтау туралы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4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қарудың аңшылық суық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белгi беретiн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құқықсыз 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және калибрi 4.5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миллиметрге дейінгiлерiн қоса алғанда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әрбiр бiрлiгін тiркегенi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алып 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кетуге рұқсат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түсетiн 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18543</w:t>
            </w:r>
          </w:p>
        </w:tc>
      </w:tr>
      <w:tr>
        <w:trPr>
          <w:trHeight w:val="24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29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13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бюджеттен қаржыландыратын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7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754000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11396154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11396154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11396154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6223812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5172342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73"/>
        <w:gridCol w:w="733"/>
        <w:gridCol w:w="713"/>
        <w:gridCol w:w="8493"/>
        <w:gridCol w:w="211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19625280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305250</w:t>
            </w:r>
          </w:p>
        </w:tc>
      </w:tr>
      <w:tr>
        <w:trPr>
          <w:trHeight w:val="10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271601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75818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74368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184650</w:t>
            </w:r>
          </w:p>
        </w:tc>
      </w:tr>
      <w:tr>
        <w:trPr>
          <w:trHeight w:val="12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182650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17456</w:t>
            </w:r>
          </w:p>
        </w:tc>
      </w:tr>
      <w:tr>
        <w:trPr>
          <w:trHeight w:val="17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бюджетiн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16193</w:t>
            </w:r>
          </w:p>
        </w:tc>
      </w:tr>
      <w:tr>
        <w:trPr>
          <w:trHeight w:val="18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11546383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297212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297212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129102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6543097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52922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52922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6490175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6490175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4680611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21509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олимпиядаларын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52635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36547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376773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4028890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4028890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259482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234643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234643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69511</w:t>
            </w:r>
          </w:p>
        </w:tc>
      </w:tr>
      <w:tr>
        <w:trPr>
          <w:trHeight w:val="18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38714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көмегін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</w:t>
            </w:r>
          </w:p>
        </w:tc>
      </w:tr>
      <w:tr>
        <w:trPr>
          <w:trHeight w:val="19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24124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</w:t>
            </w:r>
          </w:p>
        </w:tc>
      </w:tr>
      <w:tr>
        <w:trPr>
          <w:trHeight w:val="10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</w:t>
            </w:r>
          </w:p>
        </w:tc>
      </w:tr>
      <w:tr>
        <w:trPr>
          <w:trHeight w:val="15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4171898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3553147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778485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шығару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68893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абаттандыру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709592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1450000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117359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1201354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776512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424842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547000</w:t>
            </w:r>
          </w:p>
        </w:tc>
      </w:tr>
      <w:tr>
        <w:trPr>
          <w:trHeight w:val="13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71751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71751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34527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282634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46764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46764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186721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186721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15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178944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26638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</w:tr>
      <w:tr>
        <w:trPr>
          <w:trHeight w:val="10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17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11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30985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32783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32783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8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37798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10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329416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329416</w:t>
            </w:r>
          </w:p>
        </w:tc>
      </w:tr>
      <w:tr>
        <w:trPr>
          <w:trHeight w:val="13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329416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329416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341835</w:t>
            </w:r>
          </w:p>
        </w:tc>
      </w:tr>
      <w:tr>
        <w:trPr>
          <w:trHeight w:val="7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336378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25869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25869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208509</w:t>
            </w:r>
          </w:p>
        </w:tc>
      </w:tr>
      <w:tr>
        <w:trPr>
          <w:trHeight w:val="15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201214</w:t>
            </w:r>
          </w:p>
        </w:tc>
      </w:tr>
      <w:tr>
        <w:trPr>
          <w:trHeight w:val="8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2268023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2268023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2268023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2268023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28958</w:t>
            </w:r>
          </w:p>
        </w:tc>
      </w:tr>
      <w:tr>
        <w:trPr>
          <w:trHeight w:val="7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33754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33754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33754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"Қарасай ауданының 2013-2015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бюджетті</w:t>
      </w:r>
      <w:r>
        <w:br/>
      </w:r>
      <w:r>
        <w:rPr>
          <w:rFonts w:ascii="Times New Roman"/>
          <w:b/>
          <w:i w:val="false"/>
          <w:color w:val="000000"/>
        </w:rPr>
        <w:t>
орындау процесінде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773"/>
        <w:gridCol w:w="893"/>
        <w:gridCol w:w="733"/>
        <w:gridCol w:w="9553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