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06ec" w14:textId="201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05 қарашадағы N 11-51 шешімі. Алматы облысының Әділет департаментінде 2012 жылы 14 қарашада N 2185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N 213-І "Нормативтік құқықтық актілерге өзгерістер және (немесе) толықтырулар енгізу туралы нормативтік құқықтық актілерді рәсімдеу"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2011 жылғы 23 желтоқсандағы "Іле ауданының 2012-2014 жылдарға арналған аудандық бюджеті туралы" N 54-226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N 2-10-150 енгізілген, 2012 жылдың 20 қаңтардағы аудандық "Іле таңы" газетінің N 3 (4431) жарияланған), Іле аудандық мәслихатының 2012 жылғы 17 ақпандағы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3-14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ақпанында нормативтік құқықтық актілерді мемлекеттік тіркеу Тізілімінде N 2-10-152 енгізілген, 2012 жылдың 16 наурызында "Іле таңы" газетінің N 11 (4439) жарияланған), Іле аудандық мәслихатының 2012 жылғы 16 сәуірдегі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5-21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сәуірдегі нормативтік құқықтық актілерді мемлекеттік тіркеу Тізілімінде N 2-10-157 енгізілген, 2012 жылдың 18 мамырдағы "Іле таңы" газетінің N 20 (4448) жарияланған), Іле аудандық мәслихатының 2012 жылғы 8 маусымдағы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7-34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маусымында нормативтік құқықтық актілерді мемлекеттік тіркеу Тізілімінде N 2-10-163 енгізілген, 2012 жылдың 6 шілдедегі "Іле таңы" газетінің N 27 (4455) жарияланған), Іле аудандық мәслихатының 2012 жылғы 5 қыркүйектегі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9-48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25 қыркүйектегі нормативтік құқықтық актілерді мемлекеттік тіркеу Тізілімінде N 2129 енгізілген, 2012 жылдың 31 қазандағы "Іле таңы" газетінің N 45 (4473)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"36935690" саны "36150802"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"10406302" саны "9471414"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"3838248" саны "3009760"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"6568054" саны "6461654"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"37751172" саны "36966284"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Б.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</w:t>
      </w:r>
      <w:r>
        <w:rPr>
          <w:rFonts w:ascii="Times New Roman"/>
          <w:b w:val="false"/>
          <w:i/>
          <w:color w:val="000000"/>
          <w:sz w:val="28"/>
        </w:rPr>
        <w:t>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қарашадағы N 11-51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32"/>
        <w:gridCol w:w="469"/>
        <w:gridCol w:w="569"/>
        <w:gridCol w:w="9459"/>
        <w:gridCol w:w="17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36150802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26445938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24747398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24687223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24218023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8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237300</w:t>
            </w:r>
          </w:p>
        </w:tc>
      </w:tr>
      <w:tr>
        <w:trPr>
          <w:trHeight w:val="8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1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14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 бұйрығы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14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1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4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1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5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4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9471414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9471414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3009760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6461654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90"/>
        <w:gridCol w:w="670"/>
        <w:gridCol w:w="689"/>
        <w:gridCol w:w="9097"/>
        <w:gridCol w:w="17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36966284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311062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178887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5888175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324830</w:t>
            </w:r>
          </w:p>
        </w:tc>
      </w:tr>
      <w:tr>
        <w:trPr>
          <w:trHeight w:val="20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4012917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3986678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3889159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20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395623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86208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7274454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5936040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143776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учаскелерiн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5017768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4485785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инженерлiк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710054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676182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628360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628360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357496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48533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5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-904325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07"/>
        <w:gridCol w:w="689"/>
        <w:gridCol w:w="767"/>
        <w:gridCol w:w="8854"/>
        <w:gridCol w:w="1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