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ce35" w14:textId="1f5c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2011 жылғы 20 желтоқсандағы "Жамбыл ауданының 2012-2014 жылдарға арналған аудандық бюджеті туралы" N 62-283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17 ақпандағы N 3-18 шешімі. Алматы облысының Әділет департаменті Жамбыл ауданының Әділет басқармасында 2012 жылы 21 ақпанда N 2-7-130 тіркелді. Қолданылу мерзімінің аяқталуына байланысты шешімнің күші жойылды - Жамбыл аудандық мәслихатының 2013 жылғы 22 сәуірдегі N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Жамбыл аудандық мәслихатының 22.04.2013 N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Жамбыл аудандық мәслихатының 2011 жылғы 20 желтоқсандағы "Жамбыл ауданының 2012-2014 жылдарға арналған бюджеті туралы" N 62-283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желтоқсандағы нормативтiк құқықтық актiлердi мемлекеттiк тіркеу Тізілiмінде 2-7-125 нөмірімен енгізілген, 2012 жылғы 01 қаңтардағы N 1 (5580) "Атамекен" газетіне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"8434876" саны "9206107"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"7294604" саны "8065835"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"1277342" саны "1346263"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"2165105" саны "2867415"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"8434876 " саны "9231119"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активтерiнiң операциялары бойынша сальдо" "0" саны "14400"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"-45613" саны "-85025"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(профицитiн пайдалану)" "45613" саны "85025"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"0" саны "39412"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Абаев Ә.К.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енгiзу туралы" 3-18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32"/>
        <w:gridCol w:w="632"/>
        <w:gridCol w:w="673"/>
        <w:gridCol w:w="8619"/>
        <w:gridCol w:w="2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9206107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1104152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921285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912565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111615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0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3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3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2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рәсiмдегенi үшін 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0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0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8065835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8065835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8065835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1346263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2867415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51"/>
        <w:gridCol w:w="693"/>
        <w:gridCol w:w="752"/>
        <w:gridCol w:w="673"/>
        <w:gridCol w:w="7929"/>
        <w:gridCol w:w="19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329683</w:t>
            </w:r>
          </w:p>
        </w:tc>
      </w:tr>
      <w:tr>
        <w:trPr>
          <w:trHeight w:val="9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289753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65857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205994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13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13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41393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6179625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526861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526861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470108</w:t>
            </w:r>
          </w:p>
        </w:tc>
      </w:tr>
      <w:tr>
        <w:trPr>
          <w:trHeight w:val="12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4156930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4156930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4038130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</w:p>
        </w:tc>
      </w:tr>
      <w:tr>
        <w:trPr>
          <w:trHeight w:val="14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62977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1393784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968401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3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270701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247475</w:t>
            </w:r>
          </w:p>
        </w:tc>
      </w:tr>
      <w:tr>
        <w:trPr>
          <w:trHeight w:val="9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70888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4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4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9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8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14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8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1673984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99119</w:t>
            </w:r>
          </w:p>
        </w:tc>
      </w:tr>
      <w:tr>
        <w:trPr>
          <w:trHeight w:val="10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1413466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1216595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1164355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619555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161399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161399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101956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161522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89245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56666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10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4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13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8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</w:t>
            </w:r>
          </w:p>
        </w:tc>
      </w:tr>
      <w:tr>
        <w:trPr>
          <w:trHeight w:val="9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2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6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553"/>
        <w:gridCol w:w="553"/>
        <w:gridCol w:w="8853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32"/>
        <w:gridCol w:w="693"/>
        <w:gridCol w:w="653"/>
        <w:gridCol w:w="573"/>
        <w:gridCol w:w="8225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72"/>
        <w:gridCol w:w="552"/>
        <w:gridCol w:w="533"/>
        <w:gridCol w:w="8900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53"/>
        <w:gridCol w:w="533"/>
        <w:gridCol w:w="553"/>
        <w:gridCol w:w="8879"/>
        <w:gridCol w:w="2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-85025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1"/>
        <w:gridCol w:w="652"/>
        <w:gridCol w:w="653"/>
        <w:gridCol w:w="631"/>
        <w:gridCol w:w="7955"/>
        <w:gridCol w:w="20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72"/>
        <w:gridCol w:w="613"/>
        <w:gridCol w:w="732"/>
        <w:gridCol w:w="8580"/>
        <w:gridCol w:w="2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